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11B7" w:rsidRPr="00720436" w:rsidRDefault="00BC11B7" w:rsidP="00BC11B7">
      <w:pPr>
        <w:spacing w:after="60" w:line="288" w:lineRule="auto"/>
      </w:pPr>
    </w:p>
    <w:p w:rsidR="00BC11B7" w:rsidRPr="00720436" w:rsidRDefault="00BC11B7" w:rsidP="00BC11B7">
      <w:pPr>
        <w:spacing w:after="60" w:line="288" w:lineRule="auto"/>
      </w:pPr>
    </w:p>
    <w:p w:rsidR="00BC11B7" w:rsidRPr="00720436" w:rsidRDefault="00BC11B7" w:rsidP="00BC11B7">
      <w:pPr>
        <w:spacing w:after="60" w:line="288" w:lineRule="auto"/>
        <w:rPr>
          <w:rFonts w:ascii="Times New Roman" w:hAnsi="Times New Roman"/>
          <w:sz w:val="24"/>
        </w:rPr>
      </w:pPr>
    </w:p>
    <w:p w:rsidR="00BC11B7" w:rsidRPr="00720436" w:rsidRDefault="00BC11B7" w:rsidP="00BC11B7">
      <w:pPr>
        <w:spacing w:after="60" w:line="288" w:lineRule="auto"/>
        <w:rPr>
          <w:rFonts w:ascii="Times New Roman" w:hAnsi="Times New Roman"/>
          <w:sz w:val="24"/>
        </w:rPr>
      </w:pPr>
    </w:p>
    <w:p w:rsidR="00BC11B7" w:rsidRPr="00720436" w:rsidRDefault="00BC11B7" w:rsidP="00BC11B7">
      <w:pPr>
        <w:spacing w:after="60" w:line="288" w:lineRule="auto"/>
        <w:rPr>
          <w:rFonts w:ascii="Times New Roman" w:hAnsi="Times New Roman"/>
          <w:sz w:val="24"/>
        </w:rPr>
      </w:pPr>
    </w:p>
    <w:p w:rsidR="00BC11B7" w:rsidRPr="00720436" w:rsidRDefault="00BC11B7" w:rsidP="00BC11B7">
      <w:pPr>
        <w:spacing w:after="60" w:line="288" w:lineRule="auto"/>
        <w:rPr>
          <w:rFonts w:ascii="Times New Roman" w:hAnsi="Times New Roman"/>
          <w:sz w:val="24"/>
        </w:rPr>
      </w:pPr>
    </w:p>
    <w:p w:rsidR="00BC11B7" w:rsidRPr="00720436" w:rsidRDefault="00BC11B7" w:rsidP="00BC11B7">
      <w:pPr>
        <w:spacing w:after="60" w:line="288" w:lineRule="auto"/>
        <w:rPr>
          <w:rFonts w:ascii="Times New Roman" w:hAnsi="Times New Roman"/>
          <w:sz w:val="24"/>
        </w:rPr>
      </w:pPr>
    </w:p>
    <w:p w:rsidR="00BA58BD" w:rsidRPr="00720436" w:rsidRDefault="00BA58BD" w:rsidP="00BA58BD">
      <w:pPr>
        <w:spacing w:after="60" w:line="288" w:lineRule="auto"/>
        <w:jc w:val="center"/>
        <w:rPr>
          <w:rFonts w:ascii="Times New Roman" w:hAnsi="Times New Roman"/>
          <w:b/>
          <w:sz w:val="24"/>
        </w:rPr>
      </w:pPr>
    </w:p>
    <w:p w:rsidR="00BA58BD" w:rsidRPr="00720436" w:rsidRDefault="00BA58BD" w:rsidP="00BA58BD">
      <w:pPr>
        <w:spacing w:after="60" w:line="288" w:lineRule="auto"/>
        <w:jc w:val="center"/>
        <w:rPr>
          <w:rFonts w:ascii="Times New Roman" w:hAnsi="Times New Roman"/>
          <w:b/>
          <w:sz w:val="24"/>
        </w:rPr>
      </w:pPr>
    </w:p>
    <w:p w:rsidR="00BA58BD" w:rsidRPr="00720436" w:rsidRDefault="00BA58BD" w:rsidP="00BA58BD">
      <w:pPr>
        <w:spacing w:after="60" w:line="288" w:lineRule="auto"/>
        <w:jc w:val="center"/>
        <w:rPr>
          <w:rFonts w:ascii="Times New Roman" w:hAnsi="Times New Roman"/>
          <w:b/>
          <w:sz w:val="24"/>
        </w:rPr>
      </w:pPr>
    </w:p>
    <w:p w:rsidR="00BA58BD" w:rsidRPr="00720436" w:rsidRDefault="00BA58BD" w:rsidP="00BA58BD">
      <w:pPr>
        <w:spacing w:after="60" w:line="288" w:lineRule="auto"/>
        <w:jc w:val="center"/>
        <w:rPr>
          <w:rFonts w:ascii="Times New Roman" w:hAnsi="Times New Roman"/>
          <w:b/>
          <w:sz w:val="24"/>
        </w:rPr>
      </w:pPr>
    </w:p>
    <w:p w:rsidR="00BA58BD" w:rsidRPr="00720436" w:rsidRDefault="00BA58BD" w:rsidP="00BA58BD">
      <w:pPr>
        <w:spacing w:after="60" w:line="288" w:lineRule="auto"/>
        <w:jc w:val="center"/>
        <w:rPr>
          <w:rFonts w:ascii="Times New Roman" w:hAnsi="Times New Roman"/>
          <w:b/>
          <w:sz w:val="24"/>
        </w:rPr>
      </w:pPr>
      <w:r w:rsidRPr="00720436">
        <w:rPr>
          <w:rFonts w:ascii="Times New Roman" w:hAnsi="Times New Roman"/>
          <w:b/>
          <w:sz w:val="24"/>
        </w:rPr>
        <w:t>ДОГОВОР АРЕНДЫ</w:t>
      </w:r>
    </w:p>
    <w:p w:rsidR="00BA58BD" w:rsidRPr="00720436" w:rsidRDefault="00BA58BD" w:rsidP="00BA58BD">
      <w:pPr>
        <w:spacing w:after="60" w:line="288" w:lineRule="auto"/>
        <w:jc w:val="center"/>
        <w:rPr>
          <w:rFonts w:ascii="Times New Roman" w:hAnsi="Times New Roman"/>
          <w:b/>
          <w:sz w:val="24"/>
        </w:rPr>
      </w:pPr>
      <w:r w:rsidRPr="00720436">
        <w:rPr>
          <w:rFonts w:ascii="Times New Roman" w:hAnsi="Times New Roman"/>
          <w:b/>
          <w:sz w:val="24"/>
        </w:rPr>
        <w:t>№ _____ от «___» __________ 2013 года</w:t>
      </w:r>
    </w:p>
    <w:p w:rsidR="00BA58BD" w:rsidRPr="00720436" w:rsidRDefault="00BA58BD" w:rsidP="00BA58BD">
      <w:pPr>
        <w:spacing w:after="60" w:line="288" w:lineRule="auto"/>
        <w:rPr>
          <w:rFonts w:ascii="Times New Roman" w:hAnsi="Times New Roman"/>
          <w:sz w:val="24"/>
        </w:rPr>
      </w:pPr>
    </w:p>
    <w:p w:rsidR="00BA58BD" w:rsidRPr="00720436" w:rsidRDefault="00BA58BD" w:rsidP="00BA58BD">
      <w:pPr>
        <w:spacing w:after="60" w:line="288" w:lineRule="auto"/>
        <w:jc w:val="center"/>
        <w:rPr>
          <w:rFonts w:ascii="Times New Roman" w:hAnsi="Times New Roman"/>
          <w:b/>
          <w:sz w:val="24"/>
        </w:rPr>
      </w:pPr>
      <w:r w:rsidRPr="00720436">
        <w:rPr>
          <w:rFonts w:ascii="Times New Roman" w:hAnsi="Times New Roman"/>
          <w:b/>
          <w:sz w:val="24"/>
        </w:rPr>
        <w:t>между</w:t>
      </w:r>
    </w:p>
    <w:p w:rsidR="00BA58BD" w:rsidRPr="00720436" w:rsidRDefault="00BA58BD" w:rsidP="00BA58BD">
      <w:pPr>
        <w:spacing w:after="60" w:line="288" w:lineRule="auto"/>
        <w:jc w:val="center"/>
        <w:rPr>
          <w:rFonts w:ascii="Times New Roman" w:hAnsi="Times New Roman"/>
          <w:b/>
          <w:sz w:val="24"/>
        </w:rPr>
      </w:pPr>
      <w:r w:rsidRPr="00720436">
        <w:rPr>
          <w:rFonts w:ascii="Times New Roman" w:hAnsi="Times New Roman"/>
          <w:b/>
          <w:sz w:val="24"/>
        </w:rPr>
        <w:t>Обществом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BA58BD" w:rsidRPr="00720436" w:rsidRDefault="00BA58BD" w:rsidP="00BA58BD">
      <w:pPr>
        <w:spacing w:after="60" w:line="288" w:lineRule="auto"/>
        <w:jc w:val="center"/>
        <w:rPr>
          <w:rFonts w:ascii="Times New Roman" w:hAnsi="Times New Roman"/>
          <w:b/>
          <w:sz w:val="24"/>
        </w:rPr>
      </w:pPr>
      <w:r w:rsidRPr="00720436">
        <w:rPr>
          <w:rFonts w:ascii="Times New Roman" w:hAnsi="Times New Roman"/>
          <w:b/>
          <w:sz w:val="24"/>
        </w:rPr>
        <w:t>(Арендодатель)</w:t>
      </w:r>
    </w:p>
    <w:p w:rsidR="00BA58BD" w:rsidRPr="00720436" w:rsidRDefault="00BA58BD" w:rsidP="00BA58BD">
      <w:pPr>
        <w:spacing w:after="60" w:line="288" w:lineRule="auto"/>
        <w:jc w:val="center"/>
        <w:rPr>
          <w:rFonts w:ascii="Times New Roman" w:hAnsi="Times New Roman"/>
          <w:b/>
          <w:sz w:val="24"/>
        </w:rPr>
      </w:pPr>
      <w:r w:rsidRPr="00720436">
        <w:rPr>
          <w:rFonts w:ascii="Times New Roman" w:hAnsi="Times New Roman"/>
          <w:b/>
          <w:sz w:val="24"/>
        </w:rPr>
        <w:t>и</w:t>
      </w:r>
    </w:p>
    <w:p w:rsidR="00BA58BD" w:rsidRPr="00720436" w:rsidRDefault="00BC11B7" w:rsidP="00BA58BD">
      <w:pPr>
        <w:spacing w:after="60" w:line="288" w:lineRule="auto"/>
        <w:jc w:val="center"/>
        <w:rPr>
          <w:rFonts w:ascii="Times New Roman" w:hAnsi="Times New Roman"/>
          <w:b/>
          <w:sz w:val="24"/>
        </w:rPr>
      </w:pPr>
      <w:r w:rsidRPr="00720436">
        <w:rPr>
          <w:rFonts w:ascii="Times New Roman" w:hAnsi="Times New Roman"/>
          <w:b/>
          <w:sz w:val="24"/>
        </w:rPr>
        <w:t xml:space="preserve">______ </w:t>
      </w:r>
      <w:r w:rsidR="00BA58BD" w:rsidRPr="00720436">
        <w:rPr>
          <w:rFonts w:ascii="Times New Roman" w:hAnsi="Times New Roman"/>
          <w:b/>
          <w:sz w:val="24"/>
        </w:rPr>
        <w:t>«</w:t>
      </w:r>
      <w:r w:rsidRPr="00720436">
        <w:rPr>
          <w:rFonts w:ascii="Times New Roman" w:hAnsi="Times New Roman"/>
          <w:b/>
          <w:sz w:val="24"/>
        </w:rPr>
        <w:t>_____________</w:t>
      </w:r>
      <w:r w:rsidR="00BA58BD" w:rsidRPr="00720436">
        <w:rPr>
          <w:rFonts w:ascii="Times New Roman" w:hAnsi="Times New Roman"/>
          <w:b/>
          <w:sz w:val="24"/>
        </w:rPr>
        <w:t>»</w:t>
      </w:r>
    </w:p>
    <w:p w:rsidR="00BA58BD" w:rsidRPr="00720436" w:rsidRDefault="00BA58BD" w:rsidP="00BA58BD">
      <w:pPr>
        <w:spacing w:after="60" w:line="288" w:lineRule="auto"/>
        <w:jc w:val="center"/>
        <w:rPr>
          <w:rFonts w:ascii="Times New Roman" w:hAnsi="Times New Roman"/>
          <w:b/>
          <w:sz w:val="24"/>
        </w:rPr>
      </w:pPr>
      <w:r w:rsidRPr="00720436">
        <w:rPr>
          <w:rFonts w:ascii="Times New Roman" w:hAnsi="Times New Roman"/>
          <w:b/>
          <w:sz w:val="24"/>
        </w:rPr>
        <w:t>(Арендатор)</w:t>
      </w:r>
    </w:p>
    <w:p w:rsidR="00BA58BD" w:rsidRPr="00720436" w:rsidRDefault="00BA58BD" w:rsidP="00BA58BD">
      <w:pPr>
        <w:spacing w:after="60" w:line="288" w:lineRule="auto"/>
        <w:rPr>
          <w:rFonts w:ascii="Times New Roman" w:hAnsi="Times New Roman"/>
          <w:sz w:val="24"/>
        </w:rPr>
      </w:pPr>
    </w:p>
    <w:p w:rsidR="00BA58BD" w:rsidRPr="00720436" w:rsidRDefault="00BA58BD" w:rsidP="00BA58BD">
      <w:pPr>
        <w:spacing w:after="60" w:line="288" w:lineRule="auto"/>
        <w:rPr>
          <w:rFonts w:ascii="Times New Roman" w:hAnsi="Times New Roman"/>
          <w:sz w:val="24"/>
        </w:rPr>
      </w:pPr>
    </w:p>
    <w:p w:rsidR="00BA58BD" w:rsidRPr="00720436" w:rsidRDefault="00BA58BD" w:rsidP="00BA58BD">
      <w:pPr>
        <w:spacing w:after="60" w:line="288" w:lineRule="auto"/>
        <w:rPr>
          <w:rFonts w:ascii="Times New Roman" w:hAnsi="Times New Roman"/>
          <w:sz w:val="24"/>
        </w:rPr>
      </w:pPr>
    </w:p>
    <w:p w:rsidR="00BA58BD" w:rsidRPr="00720436" w:rsidRDefault="00BA58BD" w:rsidP="00BA58BD">
      <w:pPr>
        <w:spacing w:after="60" w:line="288" w:lineRule="auto"/>
        <w:rPr>
          <w:rFonts w:ascii="Times New Roman" w:hAnsi="Times New Roman"/>
          <w:sz w:val="24"/>
        </w:rPr>
      </w:pPr>
    </w:p>
    <w:p w:rsidR="00BA58BD" w:rsidRPr="00720436" w:rsidRDefault="00BA58BD" w:rsidP="00BA58BD">
      <w:pPr>
        <w:spacing w:after="60" w:line="288" w:lineRule="auto"/>
        <w:rPr>
          <w:rFonts w:ascii="Times New Roman" w:hAnsi="Times New Roman"/>
          <w:sz w:val="24"/>
        </w:rPr>
      </w:pPr>
    </w:p>
    <w:p w:rsidR="00BA58BD" w:rsidRPr="00720436" w:rsidRDefault="00BA58BD" w:rsidP="00BA58BD">
      <w:pPr>
        <w:spacing w:after="60" w:line="288" w:lineRule="auto"/>
        <w:rPr>
          <w:rFonts w:ascii="Times New Roman" w:hAnsi="Times New Roman"/>
          <w:sz w:val="24"/>
        </w:rPr>
      </w:pPr>
    </w:p>
    <w:p w:rsidR="00BA58BD" w:rsidRPr="00720436" w:rsidRDefault="00BA58BD" w:rsidP="00BA58BD">
      <w:pPr>
        <w:spacing w:after="60" w:line="288" w:lineRule="auto"/>
        <w:rPr>
          <w:rFonts w:ascii="Times New Roman" w:hAnsi="Times New Roman"/>
          <w:sz w:val="24"/>
        </w:rPr>
      </w:pPr>
    </w:p>
    <w:p w:rsidR="00BA58BD" w:rsidRPr="00720436" w:rsidRDefault="00BA58BD" w:rsidP="00BA58BD">
      <w:pPr>
        <w:spacing w:after="60" w:line="288" w:lineRule="auto"/>
        <w:rPr>
          <w:rFonts w:ascii="Times New Roman" w:hAnsi="Times New Roman"/>
          <w:sz w:val="24"/>
        </w:rPr>
      </w:pPr>
    </w:p>
    <w:p w:rsidR="00BA58BD" w:rsidRPr="00720436" w:rsidRDefault="00BA58BD" w:rsidP="00BA58BD">
      <w:pPr>
        <w:spacing w:after="60" w:line="288" w:lineRule="auto"/>
        <w:rPr>
          <w:rFonts w:ascii="Times New Roman" w:hAnsi="Times New Roman"/>
          <w:sz w:val="24"/>
        </w:rPr>
      </w:pPr>
    </w:p>
    <w:p w:rsidR="00BA58BD" w:rsidRPr="00720436" w:rsidRDefault="00BA58BD" w:rsidP="00BA58BD">
      <w:pPr>
        <w:spacing w:after="60" w:line="288" w:lineRule="auto"/>
        <w:rPr>
          <w:rFonts w:ascii="Times New Roman" w:hAnsi="Times New Roman"/>
          <w:sz w:val="24"/>
        </w:rPr>
      </w:pPr>
    </w:p>
    <w:p w:rsidR="00BA58BD" w:rsidRPr="00720436" w:rsidRDefault="00BA58BD" w:rsidP="00BA58BD">
      <w:pPr>
        <w:spacing w:after="60" w:line="288" w:lineRule="auto"/>
        <w:rPr>
          <w:rFonts w:ascii="Times New Roman" w:hAnsi="Times New Roman"/>
          <w:sz w:val="24"/>
        </w:rPr>
      </w:pPr>
    </w:p>
    <w:p w:rsidR="00BA58BD" w:rsidRPr="00720436" w:rsidRDefault="00BA58BD" w:rsidP="00BA58BD">
      <w:pPr>
        <w:spacing w:after="60" w:line="288" w:lineRule="auto"/>
        <w:rPr>
          <w:rFonts w:ascii="Times New Roman" w:hAnsi="Times New Roman"/>
          <w:sz w:val="24"/>
        </w:rPr>
      </w:pPr>
    </w:p>
    <w:p w:rsidR="00BA58BD" w:rsidRPr="00720436" w:rsidRDefault="00BA58BD" w:rsidP="00BA58BD">
      <w:pPr>
        <w:spacing w:after="60" w:line="288" w:lineRule="auto"/>
        <w:rPr>
          <w:rFonts w:ascii="Times New Roman" w:hAnsi="Times New Roman"/>
          <w:sz w:val="24"/>
        </w:rPr>
      </w:pPr>
    </w:p>
    <w:p w:rsidR="00BA58BD" w:rsidRPr="00720436" w:rsidRDefault="00BA58BD" w:rsidP="00BA58BD">
      <w:pPr>
        <w:spacing w:after="60" w:line="288" w:lineRule="auto"/>
        <w:jc w:val="center"/>
        <w:rPr>
          <w:rFonts w:ascii="Times New Roman" w:hAnsi="Times New Roman"/>
          <w:b/>
          <w:sz w:val="24"/>
        </w:rPr>
      </w:pPr>
      <w:r w:rsidRPr="00720436">
        <w:rPr>
          <w:rFonts w:ascii="Times New Roman" w:hAnsi="Times New Roman"/>
          <w:b/>
          <w:sz w:val="24"/>
        </w:rPr>
        <w:t>г. Москва</w:t>
      </w:r>
    </w:p>
    <w:p w:rsidR="00BA58BD" w:rsidRPr="00720436" w:rsidRDefault="00BA58BD" w:rsidP="00BA58BD">
      <w:pPr>
        <w:pStyle w:val="Body"/>
        <w:spacing w:before="120" w:after="120" w:line="288" w:lineRule="auto"/>
        <w:rPr>
          <w:rFonts w:ascii="Times New Roman" w:hAnsi="Times New Roman"/>
          <w:b/>
          <w:sz w:val="24"/>
        </w:rPr>
      </w:pPr>
      <w:r w:rsidRPr="00720436">
        <w:rPr>
          <w:rFonts w:ascii="Times New Roman" w:hAnsi="Times New Roman"/>
          <w:sz w:val="24"/>
        </w:rPr>
        <w:br w:type="page"/>
      </w:r>
    </w:p>
    <w:p w:rsidR="00BA58BD" w:rsidRPr="00720436" w:rsidRDefault="00BA58BD" w:rsidP="00FD6B01">
      <w:pPr>
        <w:spacing w:after="60" w:line="288" w:lineRule="auto"/>
        <w:ind w:left="567"/>
        <w:jc w:val="both"/>
        <w:rPr>
          <w:rFonts w:ascii="Times New Roman" w:hAnsi="Times New Roman"/>
          <w:sz w:val="24"/>
        </w:rPr>
      </w:pPr>
      <w:r w:rsidRPr="00720436">
        <w:rPr>
          <w:rFonts w:ascii="Times New Roman" w:hAnsi="Times New Roman"/>
          <w:b/>
          <w:sz w:val="24"/>
        </w:rPr>
        <w:lastRenderedPageBreak/>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720436">
        <w:rPr>
          <w:rFonts w:ascii="Times New Roman" w:hAnsi="Times New Roman"/>
          <w:sz w:val="24"/>
        </w:rPr>
        <w:t xml:space="preserve"> (сокращенное наименование ООО «ОДАС Сколково»), </w:t>
      </w:r>
      <w:r w:rsidR="00FD6B01" w:rsidRPr="00720436">
        <w:rPr>
          <w:rFonts w:ascii="Times New Roman" w:hAnsi="Times New Roman"/>
          <w:sz w:val="24"/>
        </w:rPr>
        <w:t xml:space="preserve">именуемое в дальнейшем </w:t>
      </w:r>
      <w:r w:rsidR="00FD6B01" w:rsidRPr="00720436">
        <w:rPr>
          <w:rFonts w:ascii="Times New Roman" w:hAnsi="Times New Roman"/>
          <w:b/>
          <w:sz w:val="24"/>
        </w:rPr>
        <w:t>«Арендодатель»</w:t>
      </w:r>
      <w:r w:rsidR="00FD6B01" w:rsidRPr="00720436">
        <w:rPr>
          <w:rFonts w:ascii="Times New Roman" w:hAnsi="Times New Roman"/>
          <w:sz w:val="24"/>
        </w:rPr>
        <w:t xml:space="preserve">, </w:t>
      </w:r>
      <w:r w:rsidRPr="00720436">
        <w:rPr>
          <w:rFonts w:ascii="Times New Roman" w:hAnsi="Times New Roman"/>
          <w:sz w:val="24"/>
        </w:rPr>
        <w:t xml:space="preserve">созданное в соответствии с законодательством Российской Федерации, с основным государственном регистрационным номером (ОГРН) 1107746949804, ИНН 7701897590, КПП 503201001, находящееся по адресу: </w:t>
      </w:r>
      <w:proofErr w:type="gramStart"/>
      <w:r w:rsidRPr="00720436">
        <w:rPr>
          <w:rFonts w:ascii="Times New Roman" w:hAnsi="Times New Roman"/>
          <w:sz w:val="24"/>
        </w:rPr>
        <w:t xml:space="preserve">Россия, 143004, Московская область, город Одинцово, улица Луговая, дом 4, </w:t>
      </w:r>
      <w:r w:rsidR="00533FF1" w:rsidRPr="00720436">
        <w:rPr>
          <w:rFonts w:ascii="Times New Roman" w:hAnsi="Times New Roman"/>
          <w:sz w:val="24"/>
        </w:rPr>
        <w:t xml:space="preserve">действующее на основании </w:t>
      </w:r>
      <w:r w:rsidR="00FD6B01" w:rsidRPr="00720436">
        <w:rPr>
          <w:rFonts w:ascii="Times New Roman" w:hAnsi="Times New Roman"/>
          <w:sz w:val="24"/>
        </w:rPr>
        <w:t>Агентского договора Д-13-200-42 от 19.07.2013 года, заключенного между Арендодателем и Обществом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533FF1" w:rsidRPr="00720436">
        <w:rPr>
          <w:rFonts w:ascii="Times New Roman" w:hAnsi="Times New Roman"/>
          <w:sz w:val="24"/>
        </w:rPr>
        <w:t xml:space="preserve">, </w:t>
      </w:r>
      <w:r w:rsidRPr="00720436">
        <w:rPr>
          <w:rFonts w:ascii="Times New Roman" w:hAnsi="Times New Roman"/>
          <w:sz w:val="24"/>
        </w:rPr>
        <w:t xml:space="preserve">в лице Первого заместителя Генерального директора – Директора </w:t>
      </w:r>
      <w:r w:rsidR="00BC11B7" w:rsidRPr="00720436">
        <w:rPr>
          <w:rFonts w:ascii="Times New Roman" w:hAnsi="Times New Roman"/>
          <w:sz w:val="24"/>
        </w:rPr>
        <w:t>Д</w:t>
      </w:r>
      <w:r w:rsidRPr="00720436">
        <w:rPr>
          <w:rFonts w:ascii="Times New Roman" w:hAnsi="Times New Roman"/>
          <w:sz w:val="24"/>
        </w:rPr>
        <w:t xml:space="preserve">ирекции Иванченко Сергея Анатольевича, действующего на основании доверенности № </w:t>
      </w:r>
      <w:r w:rsidR="0076644D" w:rsidRPr="00720436">
        <w:rPr>
          <w:rFonts w:ascii="Times New Roman" w:hAnsi="Times New Roman"/>
          <w:sz w:val="24"/>
        </w:rPr>
        <w:t>35</w:t>
      </w:r>
      <w:r w:rsidRPr="00720436">
        <w:rPr>
          <w:rFonts w:ascii="Times New Roman" w:hAnsi="Times New Roman"/>
          <w:sz w:val="24"/>
        </w:rPr>
        <w:t xml:space="preserve"> от 0</w:t>
      </w:r>
      <w:r w:rsidR="0076644D" w:rsidRPr="00720436">
        <w:rPr>
          <w:rFonts w:ascii="Times New Roman" w:hAnsi="Times New Roman"/>
          <w:sz w:val="24"/>
        </w:rPr>
        <w:t>2</w:t>
      </w:r>
      <w:r w:rsidRPr="00720436">
        <w:rPr>
          <w:rFonts w:ascii="Times New Roman" w:hAnsi="Times New Roman"/>
          <w:sz w:val="24"/>
        </w:rPr>
        <w:t>.0</w:t>
      </w:r>
      <w:r w:rsidR="0076644D" w:rsidRPr="00720436">
        <w:rPr>
          <w:rFonts w:ascii="Times New Roman" w:hAnsi="Times New Roman"/>
          <w:sz w:val="24"/>
        </w:rPr>
        <w:t>8</w:t>
      </w:r>
      <w:r w:rsidRPr="00720436">
        <w:rPr>
          <w:rFonts w:ascii="Times New Roman" w:hAnsi="Times New Roman"/>
          <w:sz w:val="24"/>
        </w:rPr>
        <w:t>.2013</w:t>
      </w:r>
      <w:proofErr w:type="gramEnd"/>
      <w:r w:rsidRPr="00720436">
        <w:rPr>
          <w:rFonts w:ascii="Times New Roman" w:hAnsi="Times New Roman"/>
          <w:sz w:val="24"/>
        </w:rPr>
        <w:t xml:space="preserve"> года, с одной стороны, и</w:t>
      </w:r>
    </w:p>
    <w:p w:rsidR="00754EEE" w:rsidRPr="00720436" w:rsidRDefault="00810D7F" w:rsidP="00BA58BD">
      <w:pPr>
        <w:pStyle w:val="Body1"/>
        <w:spacing w:before="120" w:after="120" w:line="288" w:lineRule="auto"/>
        <w:ind w:left="567"/>
        <w:rPr>
          <w:rFonts w:ascii="Times New Roman" w:hAnsi="Times New Roman"/>
          <w:sz w:val="24"/>
        </w:rPr>
      </w:pPr>
      <w:proofErr w:type="gramStart"/>
      <w:r w:rsidRPr="00720436">
        <w:rPr>
          <w:rFonts w:ascii="Times New Roman" w:hAnsi="Times New Roman"/>
          <w:b/>
          <w:sz w:val="24"/>
        </w:rPr>
        <w:t>__________ «_____________»</w:t>
      </w:r>
      <w:r w:rsidRPr="00720436">
        <w:rPr>
          <w:rFonts w:ascii="Times New Roman" w:hAnsi="Times New Roman"/>
          <w:sz w:val="24"/>
        </w:rPr>
        <w:t>,</w:t>
      </w:r>
      <w:r w:rsidR="00EC1149" w:rsidRPr="00720436">
        <w:rPr>
          <w:rFonts w:ascii="Times New Roman" w:hAnsi="Times New Roman"/>
          <w:sz w:val="24"/>
        </w:rPr>
        <w:t>именуемое в дальнейшем «</w:t>
      </w:r>
      <w:r w:rsidR="00EC1149" w:rsidRPr="00720436">
        <w:rPr>
          <w:rFonts w:ascii="Times New Roman" w:hAnsi="Times New Roman"/>
          <w:b/>
          <w:sz w:val="24"/>
        </w:rPr>
        <w:t>Арендатор</w:t>
      </w:r>
      <w:r w:rsidR="00EC1149" w:rsidRPr="00720436">
        <w:rPr>
          <w:rFonts w:ascii="Times New Roman" w:hAnsi="Times New Roman"/>
          <w:sz w:val="24"/>
        </w:rPr>
        <w:t xml:space="preserve">», </w:t>
      </w:r>
      <w:r w:rsidRPr="00720436">
        <w:rPr>
          <w:rFonts w:ascii="Times New Roman" w:hAnsi="Times New Roman"/>
          <w:sz w:val="24"/>
        </w:rPr>
        <w:t xml:space="preserve">созданное в соответствии с законодательством Российской Федерации, с основным государственном регистрационным номером (ОГРН) _____, ИНН ___, КПП ___, находящееся по адресу: __________, в лице _______________, действующего на основании _____________, </w:t>
      </w:r>
      <w:r w:rsidR="00BA58BD" w:rsidRPr="00720436">
        <w:rPr>
          <w:rFonts w:ascii="Times New Roman" w:hAnsi="Times New Roman"/>
          <w:sz w:val="24"/>
        </w:rPr>
        <w:t xml:space="preserve">совместно именуемые «Стороны», а по отдельности «Сторона», заключили настоящий </w:t>
      </w:r>
      <w:r w:rsidR="00533FF1" w:rsidRPr="00720436">
        <w:rPr>
          <w:rFonts w:ascii="Times New Roman" w:hAnsi="Times New Roman"/>
          <w:sz w:val="24"/>
        </w:rPr>
        <w:t>Д</w:t>
      </w:r>
      <w:r w:rsidR="00BA58BD" w:rsidRPr="00720436">
        <w:rPr>
          <w:rFonts w:ascii="Times New Roman" w:hAnsi="Times New Roman"/>
          <w:sz w:val="24"/>
        </w:rPr>
        <w:t xml:space="preserve">оговор аренды №___ от «___» </w:t>
      </w:r>
      <w:r w:rsidR="00533FF1" w:rsidRPr="00720436">
        <w:rPr>
          <w:rFonts w:ascii="Times New Roman" w:hAnsi="Times New Roman"/>
          <w:sz w:val="24"/>
        </w:rPr>
        <w:t xml:space="preserve">_________ </w:t>
      </w:r>
      <w:r w:rsidR="00BA58BD" w:rsidRPr="00720436">
        <w:rPr>
          <w:rFonts w:ascii="Times New Roman" w:hAnsi="Times New Roman"/>
          <w:sz w:val="24"/>
        </w:rPr>
        <w:t>2013 года (далее по тексту – «Договор») о нижеследующем:</w:t>
      </w:r>
      <w:proofErr w:type="gramEnd"/>
    </w:p>
    <w:p w:rsidR="00754EEE" w:rsidRPr="00720436" w:rsidRDefault="00754EEE" w:rsidP="0062641C">
      <w:pPr>
        <w:pStyle w:val="Level1"/>
        <w:spacing w:before="120" w:after="120" w:line="288" w:lineRule="auto"/>
        <w:rPr>
          <w:rFonts w:ascii="Times New Roman" w:hAnsi="Times New Roman"/>
          <w:sz w:val="24"/>
        </w:rPr>
      </w:pPr>
      <w:bookmarkStart w:id="0" w:name="_Toc86745667"/>
      <w:r w:rsidRPr="00720436">
        <w:rPr>
          <w:rFonts w:ascii="Times New Roman" w:hAnsi="Times New Roman"/>
          <w:sz w:val="24"/>
        </w:rPr>
        <w:t>СЛОВАРЬ ТЕРМИНОВ</w:t>
      </w:r>
      <w:bookmarkEnd w:id="0"/>
    </w:p>
    <w:p w:rsidR="00754EEE" w:rsidRPr="00720436" w:rsidRDefault="00754EEE" w:rsidP="0062641C">
      <w:pPr>
        <w:pStyle w:val="Body1"/>
        <w:spacing w:before="120" w:after="120" w:line="288" w:lineRule="auto"/>
        <w:rPr>
          <w:rFonts w:ascii="Times New Roman" w:hAnsi="Times New Roman"/>
          <w:sz w:val="24"/>
        </w:rPr>
      </w:pPr>
      <w:r w:rsidRPr="00720436">
        <w:rPr>
          <w:rFonts w:ascii="Times New Roman" w:hAnsi="Times New Roman"/>
          <w:sz w:val="24"/>
        </w:rPr>
        <w:t>Если иное не следует из контекста, термины, употребленные в настоящем Договоре с заглавной бу</w:t>
      </w:r>
      <w:r w:rsidR="008D1593" w:rsidRPr="00720436">
        <w:rPr>
          <w:rFonts w:ascii="Times New Roman" w:hAnsi="Times New Roman"/>
          <w:sz w:val="24"/>
        </w:rPr>
        <w:t>квы, имеют следующие значения:</w:t>
      </w:r>
    </w:p>
    <w:p w:rsidR="008962BC" w:rsidRPr="00720436" w:rsidRDefault="008962BC"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Акт Прие</w:t>
      </w:r>
      <w:r w:rsidR="0076644D" w:rsidRPr="00720436">
        <w:rPr>
          <w:rFonts w:ascii="Times New Roman" w:hAnsi="Times New Roman"/>
          <w:b/>
          <w:sz w:val="24"/>
        </w:rPr>
        <w:t>м</w:t>
      </w:r>
      <w:r w:rsidR="00EC1149" w:rsidRPr="00720436">
        <w:rPr>
          <w:rFonts w:ascii="Times New Roman" w:hAnsi="Times New Roman"/>
          <w:b/>
          <w:sz w:val="24"/>
        </w:rPr>
        <w:t>а</w:t>
      </w:r>
      <w:r w:rsidRPr="00720436">
        <w:rPr>
          <w:rFonts w:ascii="Times New Roman" w:hAnsi="Times New Roman"/>
          <w:b/>
          <w:sz w:val="24"/>
        </w:rPr>
        <w:t>-Передачи</w:t>
      </w:r>
      <w:r w:rsidRPr="00720436">
        <w:rPr>
          <w:rFonts w:ascii="Times New Roman" w:hAnsi="Times New Roman"/>
          <w:sz w:val="24"/>
        </w:rPr>
        <w:t>»</w:t>
      </w:r>
      <w:r w:rsidRPr="00720436">
        <w:rPr>
          <w:rFonts w:ascii="Times New Roman" w:hAnsi="Times New Roman"/>
          <w:b/>
          <w:sz w:val="24"/>
        </w:rPr>
        <w:t xml:space="preserve"> </w:t>
      </w:r>
      <w:r w:rsidRPr="00720436">
        <w:rPr>
          <w:rFonts w:ascii="Times New Roman" w:hAnsi="Times New Roman"/>
          <w:sz w:val="24"/>
        </w:rPr>
        <w:t>означает Акт прием</w:t>
      </w:r>
      <w:r w:rsidR="0076644D" w:rsidRPr="00720436">
        <w:rPr>
          <w:rFonts w:ascii="Times New Roman" w:hAnsi="Times New Roman"/>
          <w:sz w:val="24"/>
        </w:rPr>
        <w:t>а</w:t>
      </w:r>
      <w:r w:rsidR="00AC3A07" w:rsidRPr="00720436">
        <w:rPr>
          <w:rFonts w:ascii="Times New Roman" w:hAnsi="Times New Roman"/>
          <w:sz w:val="24"/>
        </w:rPr>
        <w:t>–</w:t>
      </w:r>
      <w:r w:rsidRPr="00720436">
        <w:rPr>
          <w:rFonts w:ascii="Times New Roman" w:hAnsi="Times New Roman"/>
          <w:sz w:val="24"/>
        </w:rPr>
        <w:t>передачи</w:t>
      </w:r>
      <w:r w:rsidR="00AC3A07" w:rsidRPr="00720436">
        <w:rPr>
          <w:rFonts w:ascii="Times New Roman" w:hAnsi="Times New Roman"/>
          <w:sz w:val="24"/>
        </w:rPr>
        <w:t xml:space="preserve"> </w:t>
      </w:r>
      <w:r w:rsidR="00533FF1" w:rsidRPr="00720436">
        <w:rPr>
          <w:rFonts w:ascii="Times New Roman" w:hAnsi="Times New Roman"/>
          <w:sz w:val="24"/>
        </w:rPr>
        <w:t>Объекта Аренды</w:t>
      </w:r>
      <w:r w:rsidRPr="00720436">
        <w:rPr>
          <w:rFonts w:ascii="Times New Roman" w:hAnsi="Times New Roman"/>
          <w:sz w:val="24"/>
        </w:rPr>
        <w:t xml:space="preserve">, составленный по форме, содержащейся в </w:t>
      </w:r>
      <w:r w:rsidR="00335A02" w:rsidRPr="00720436">
        <w:rPr>
          <w:rFonts w:ascii="Times New Roman" w:hAnsi="Times New Roman"/>
          <w:sz w:val="24"/>
        </w:rPr>
        <w:t>ПРИЛОЖЕНИИ</w:t>
      </w:r>
      <w:r w:rsidRPr="00720436">
        <w:rPr>
          <w:rFonts w:ascii="Times New Roman" w:hAnsi="Times New Roman"/>
          <w:sz w:val="24"/>
        </w:rPr>
        <w:t xml:space="preserve"> </w:t>
      </w:r>
      <w:r w:rsidR="00A43E62" w:rsidRPr="00720436">
        <w:rPr>
          <w:rFonts w:ascii="Times New Roman" w:hAnsi="Times New Roman"/>
          <w:sz w:val="24"/>
        </w:rPr>
        <w:t>5</w:t>
      </w:r>
      <w:r w:rsidR="00154340" w:rsidRPr="00720436">
        <w:rPr>
          <w:rFonts w:ascii="Times New Roman" w:hAnsi="Times New Roman"/>
          <w:sz w:val="24"/>
        </w:rPr>
        <w:t>.</w:t>
      </w:r>
    </w:p>
    <w:p w:rsidR="008962BC" w:rsidRPr="00720436" w:rsidRDefault="008962BC"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Арендная Плата</w:t>
      </w:r>
      <w:r w:rsidRPr="00720436">
        <w:rPr>
          <w:rFonts w:ascii="Times New Roman" w:hAnsi="Times New Roman"/>
          <w:sz w:val="24"/>
        </w:rPr>
        <w:t xml:space="preserve">» означает совокупность всех платежей, указанных в </w:t>
      </w:r>
      <w:r w:rsidR="00F723A9" w:rsidRPr="00720436">
        <w:rPr>
          <w:rFonts w:ascii="Times New Roman" w:hAnsi="Times New Roman"/>
          <w:sz w:val="24"/>
        </w:rPr>
        <w:t>пункте</w:t>
      </w:r>
      <w:r w:rsidRPr="00720436">
        <w:rPr>
          <w:rFonts w:ascii="Times New Roman" w:hAnsi="Times New Roman"/>
          <w:sz w:val="24"/>
        </w:rPr>
        <w:t xml:space="preserve"> </w:t>
      </w:r>
      <w:r w:rsidR="00A15DA3" w:rsidRPr="00720436">
        <w:rPr>
          <w:rFonts w:ascii="Times New Roman" w:hAnsi="Times New Roman"/>
          <w:sz w:val="24"/>
        </w:rPr>
        <w:fldChar w:fldCharType="begin"/>
      </w:r>
      <w:r w:rsidR="00A15DA3" w:rsidRPr="00720436">
        <w:rPr>
          <w:rFonts w:ascii="Times New Roman" w:hAnsi="Times New Roman"/>
          <w:sz w:val="24"/>
        </w:rPr>
        <w:instrText xml:space="preserve"> REF _Ref334192614 \r \h </w:instrText>
      </w:r>
      <w:r w:rsidR="00364BFF" w:rsidRPr="00720436">
        <w:rPr>
          <w:rFonts w:ascii="Times New Roman" w:hAnsi="Times New Roman"/>
          <w:sz w:val="24"/>
        </w:rPr>
        <w:instrText xml:space="preserve"> \* MERGEFORMAT </w:instrText>
      </w:r>
      <w:r w:rsidR="00A15DA3" w:rsidRPr="00720436">
        <w:rPr>
          <w:rFonts w:ascii="Times New Roman" w:hAnsi="Times New Roman"/>
          <w:sz w:val="24"/>
        </w:rPr>
      </w:r>
      <w:r w:rsidR="00A15DA3" w:rsidRPr="00720436">
        <w:rPr>
          <w:rFonts w:ascii="Times New Roman" w:hAnsi="Times New Roman"/>
          <w:sz w:val="24"/>
        </w:rPr>
        <w:fldChar w:fldCharType="separate"/>
      </w:r>
      <w:r w:rsidR="00640B2D" w:rsidRPr="00720436">
        <w:rPr>
          <w:rFonts w:ascii="Times New Roman" w:hAnsi="Times New Roman"/>
          <w:sz w:val="24"/>
        </w:rPr>
        <w:t>4.1</w:t>
      </w:r>
      <w:r w:rsidR="00A15DA3" w:rsidRPr="00720436">
        <w:rPr>
          <w:rFonts w:ascii="Times New Roman" w:hAnsi="Times New Roman"/>
          <w:sz w:val="24"/>
        </w:rPr>
        <w:fldChar w:fldCharType="end"/>
      </w:r>
      <w:r w:rsidRPr="00720436">
        <w:rPr>
          <w:rFonts w:ascii="Times New Roman" w:hAnsi="Times New Roman"/>
          <w:sz w:val="24"/>
        </w:rPr>
        <w:t xml:space="preserve"> </w:t>
      </w:r>
      <w:r w:rsidR="00F723A9" w:rsidRPr="00720436">
        <w:rPr>
          <w:rFonts w:ascii="Times New Roman" w:hAnsi="Times New Roman"/>
          <w:sz w:val="24"/>
        </w:rPr>
        <w:t xml:space="preserve">настоящего </w:t>
      </w:r>
      <w:r w:rsidR="00154340" w:rsidRPr="00720436">
        <w:rPr>
          <w:rFonts w:ascii="Times New Roman" w:hAnsi="Times New Roman"/>
          <w:sz w:val="24"/>
        </w:rPr>
        <w:t xml:space="preserve">Договора, </w:t>
      </w:r>
      <w:r w:rsidRPr="00720436">
        <w:rPr>
          <w:rFonts w:ascii="Times New Roman" w:hAnsi="Times New Roman"/>
          <w:sz w:val="24"/>
        </w:rPr>
        <w:t>и выплачиваемых в соответствии с положениями настоящего Договора</w:t>
      </w:r>
      <w:r w:rsidR="00154340" w:rsidRPr="00720436">
        <w:rPr>
          <w:rFonts w:ascii="Times New Roman" w:hAnsi="Times New Roman"/>
          <w:sz w:val="24"/>
        </w:rPr>
        <w:t>.</w:t>
      </w:r>
    </w:p>
    <w:p w:rsidR="008962BC" w:rsidRPr="00720436" w:rsidRDefault="008962BC"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Арендуемая Площадь</w:t>
      </w:r>
      <w:r w:rsidRPr="00720436">
        <w:rPr>
          <w:rFonts w:ascii="Times New Roman" w:hAnsi="Times New Roman"/>
          <w:sz w:val="24"/>
        </w:rPr>
        <w:t xml:space="preserve">» означает </w:t>
      </w:r>
      <w:r w:rsidR="00C77902" w:rsidRPr="00720436">
        <w:rPr>
          <w:rFonts w:ascii="Times New Roman" w:hAnsi="Times New Roman"/>
          <w:sz w:val="24"/>
        </w:rPr>
        <w:t xml:space="preserve">указанную в </w:t>
      </w:r>
      <w:r w:rsidR="00EE4A41" w:rsidRPr="00720436">
        <w:rPr>
          <w:rFonts w:ascii="Times New Roman" w:hAnsi="Times New Roman"/>
          <w:sz w:val="24"/>
        </w:rPr>
        <w:t>пункт</w:t>
      </w:r>
      <w:r w:rsidR="00C77902" w:rsidRPr="00720436">
        <w:rPr>
          <w:rFonts w:ascii="Times New Roman" w:hAnsi="Times New Roman"/>
          <w:sz w:val="24"/>
        </w:rPr>
        <w:t>е</w:t>
      </w:r>
      <w:r w:rsidR="00EE4A41" w:rsidRPr="00720436">
        <w:rPr>
          <w:rFonts w:ascii="Times New Roman" w:hAnsi="Times New Roman"/>
          <w:sz w:val="24"/>
        </w:rPr>
        <w:t xml:space="preserve"> </w:t>
      </w:r>
      <w:r w:rsidR="00DE698C" w:rsidRPr="00720436">
        <w:rPr>
          <w:rFonts w:ascii="Times New Roman" w:hAnsi="Times New Roman"/>
          <w:sz w:val="24"/>
        </w:rPr>
        <w:fldChar w:fldCharType="begin"/>
      </w:r>
      <w:r w:rsidR="00DE698C" w:rsidRPr="00720436">
        <w:rPr>
          <w:rFonts w:ascii="Times New Roman" w:hAnsi="Times New Roman"/>
          <w:sz w:val="24"/>
        </w:rPr>
        <w:instrText xml:space="preserve"> REF _Ref334193063 \r \h </w:instrText>
      </w:r>
      <w:r w:rsidR="00364BFF" w:rsidRPr="00720436">
        <w:rPr>
          <w:rFonts w:ascii="Times New Roman" w:hAnsi="Times New Roman"/>
          <w:sz w:val="24"/>
        </w:rPr>
        <w:instrText xml:space="preserve"> \* MERGEFORMAT </w:instrText>
      </w:r>
      <w:r w:rsidR="00DE698C" w:rsidRPr="00720436">
        <w:rPr>
          <w:rFonts w:ascii="Times New Roman" w:hAnsi="Times New Roman"/>
          <w:sz w:val="24"/>
        </w:rPr>
      </w:r>
      <w:r w:rsidR="00DE698C" w:rsidRPr="00720436">
        <w:rPr>
          <w:rFonts w:ascii="Times New Roman" w:hAnsi="Times New Roman"/>
          <w:sz w:val="24"/>
        </w:rPr>
        <w:fldChar w:fldCharType="separate"/>
      </w:r>
      <w:r w:rsidR="00640B2D" w:rsidRPr="00720436">
        <w:rPr>
          <w:rFonts w:ascii="Times New Roman" w:hAnsi="Times New Roman"/>
          <w:sz w:val="24"/>
        </w:rPr>
        <w:t>2.2</w:t>
      </w:r>
      <w:r w:rsidR="00DE698C" w:rsidRPr="00720436">
        <w:rPr>
          <w:rFonts w:ascii="Times New Roman" w:hAnsi="Times New Roman"/>
          <w:sz w:val="24"/>
        </w:rPr>
        <w:fldChar w:fldCharType="end"/>
      </w:r>
      <w:r w:rsidR="00EE4A41" w:rsidRPr="00720436">
        <w:rPr>
          <w:rFonts w:ascii="Times New Roman" w:hAnsi="Times New Roman"/>
          <w:sz w:val="24"/>
        </w:rPr>
        <w:t xml:space="preserve"> </w:t>
      </w:r>
      <w:r w:rsidR="00F723A9" w:rsidRPr="00720436">
        <w:rPr>
          <w:rFonts w:ascii="Times New Roman" w:hAnsi="Times New Roman"/>
          <w:sz w:val="24"/>
        </w:rPr>
        <w:t xml:space="preserve">настоящего </w:t>
      </w:r>
      <w:r w:rsidR="00EE4A41" w:rsidRPr="00720436">
        <w:rPr>
          <w:rFonts w:ascii="Times New Roman" w:hAnsi="Times New Roman"/>
          <w:sz w:val="24"/>
        </w:rPr>
        <w:t>Договора площадь</w:t>
      </w:r>
      <w:r w:rsidR="00533FF1" w:rsidRPr="00720436">
        <w:rPr>
          <w:rFonts w:ascii="Times New Roman" w:hAnsi="Times New Roman"/>
          <w:sz w:val="24"/>
        </w:rPr>
        <w:t xml:space="preserve"> Помещений</w:t>
      </w:r>
      <w:r w:rsidR="00E84444" w:rsidRPr="00720436">
        <w:rPr>
          <w:rFonts w:ascii="Times New Roman" w:hAnsi="Times New Roman"/>
          <w:sz w:val="24"/>
        </w:rPr>
        <w:t>,</w:t>
      </w:r>
      <w:r w:rsidR="00EE4A41" w:rsidRPr="00720436">
        <w:rPr>
          <w:rFonts w:ascii="Times New Roman" w:hAnsi="Times New Roman"/>
          <w:sz w:val="24"/>
        </w:rPr>
        <w:t xml:space="preserve"> используемую для целей расчета Арендной Платы и иных платежей, предусмотренных настоящим Договором</w:t>
      </w:r>
      <w:r w:rsidR="00154340" w:rsidRPr="00720436">
        <w:rPr>
          <w:rFonts w:ascii="Times New Roman" w:hAnsi="Times New Roman"/>
          <w:sz w:val="24"/>
        </w:rPr>
        <w:t>.</w:t>
      </w:r>
    </w:p>
    <w:p w:rsidR="006673D1" w:rsidRPr="00720436" w:rsidRDefault="00533FF1"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b/>
          <w:sz w:val="24"/>
        </w:rPr>
        <w:t>«</w:t>
      </w:r>
      <w:r w:rsidR="006673D1" w:rsidRPr="00720436">
        <w:rPr>
          <w:rFonts w:ascii="Times New Roman" w:hAnsi="Times New Roman"/>
          <w:b/>
          <w:sz w:val="24"/>
        </w:rPr>
        <w:t>БТИ</w:t>
      </w:r>
      <w:r w:rsidRPr="00720436">
        <w:rPr>
          <w:rFonts w:ascii="Times New Roman" w:hAnsi="Times New Roman"/>
          <w:b/>
          <w:sz w:val="24"/>
        </w:rPr>
        <w:t>»</w:t>
      </w:r>
      <w:r w:rsidR="006673D1" w:rsidRPr="00720436">
        <w:rPr>
          <w:rFonts w:ascii="Times New Roman" w:hAnsi="Times New Roman"/>
          <w:b/>
          <w:sz w:val="24"/>
        </w:rPr>
        <w:t xml:space="preserve"> </w:t>
      </w:r>
      <w:r w:rsidR="006673D1" w:rsidRPr="00720436">
        <w:rPr>
          <w:rFonts w:ascii="Times New Roman" w:hAnsi="Times New Roman"/>
          <w:sz w:val="24"/>
        </w:rPr>
        <w:t>– означает Московское областное бюро технической инвентаризации, а также, если применимо, Московское городское бюро технической инвентаризации</w:t>
      </w:r>
      <w:r w:rsidRPr="00720436">
        <w:rPr>
          <w:rFonts w:ascii="Times New Roman" w:hAnsi="Times New Roman"/>
          <w:sz w:val="24"/>
        </w:rPr>
        <w:t>.</w:t>
      </w:r>
    </w:p>
    <w:p w:rsidR="00080D36" w:rsidRPr="00720436" w:rsidRDefault="00080D36"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b/>
          <w:sz w:val="24"/>
        </w:rPr>
        <w:t xml:space="preserve">«Выручка» </w:t>
      </w:r>
      <w:r w:rsidRPr="00720436">
        <w:rPr>
          <w:rFonts w:ascii="Times New Roman" w:hAnsi="Times New Roman"/>
          <w:sz w:val="24"/>
        </w:rPr>
        <w:t xml:space="preserve">– означает поступление денежных средств, полученных </w:t>
      </w:r>
      <w:r w:rsidR="00C82099" w:rsidRPr="00720436">
        <w:rPr>
          <w:rFonts w:ascii="Times New Roman" w:hAnsi="Times New Roman"/>
          <w:sz w:val="24"/>
        </w:rPr>
        <w:t xml:space="preserve">Арендатором </w:t>
      </w:r>
      <w:r w:rsidR="00E7430F" w:rsidRPr="00720436">
        <w:rPr>
          <w:rFonts w:ascii="Times New Roman" w:hAnsi="Times New Roman"/>
          <w:sz w:val="24"/>
        </w:rPr>
        <w:t xml:space="preserve">в течение отчетного месяца от покупателей и заказчиков </w:t>
      </w:r>
      <w:r w:rsidR="00C82099" w:rsidRPr="00720436">
        <w:rPr>
          <w:rFonts w:ascii="Times New Roman" w:hAnsi="Times New Roman"/>
          <w:sz w:val="24"/>
        </w:rPr>
        <w:t xml:space="preserve">за оказание услуг общественного питания на территории </w:t>
      </w:r>
      <w:r w:rsidR="004F4FAA" w:rsidRPr="00720436">
        <w:rPr>
          <w:rFonts w:ascii="Times New Roman" w:hAnsi="Times New Roman"/>
          <w:sz w:val="24"/>
        </w:rPr>
        <w:t>Помещений</w:t>
      </w:r>
      <w:r w:rsidR="00C23A82" w:rsidRPr="00720436">
        <w:rPr>
          <w:rFonts w:ascii="Times New Roman" w:hAnsi="Times New Roman"/>
          <w:sz w:val="24"/>
        </w:rPr>
        <w:t xml:space="preserve"> и за Услуги </w:t>
      </w:r>
      <w:proofErr w:type="spellStart"/>
      <w:r w:rsidR="00C23A82" w:rsidRPr="00720436">
        <w:rPr>
          <w:rFonts w:ascii="Times New Roman" w:hAnsi="Times New Roman"/>
          <w:sz w:val="24"/>
        </w:rPr>
        <w:t>кейтеринга</w:t>
      </w:r>
      <w:proofErr w:type="spellEnd"/>
      <w:r w:rsidR="00EF2352" w:rsidRPr="00720436">
        <w:rPr>
          <w:rFonts w:ascii="Times New Roman" w:hAnsi="Times New Roman"/>
          <w:sz w:val="24"/>
        </w:rPr>
        <w:t>. Размер Выручки должен быть подтвержден Арендатором</w:t>
      </w:r>
      <w:r w:rsidR="004F4FAA" w:rsidRPr="00720436">
        <w:rPr>
          <w:rFonts w:ascii="Times New Roman" w:hAnsi="Times New Roman"/>
          <w:sz w:val="24"/>
        </w:rPr>
        <w:t xml:space="preserve"> </w:t>
      </w:r>
      <w:r w:rsidR="00EF2352" w:rsidRPr="00720436">
        <w:rPr>
          <w:rFonts w:ascii="Times New Roman" w:hAnsi="Times New Roman"/>
          <w:sz w:val="24"/>
        </w:rPr>
        <w:t>соответствующими</w:t>
      </w:r>
      <w:r w:rsidRPr="00720436">
        <w:rPr>
          <w:rFonts w:ascii="Times New Roman" w:hAnsi="Times New Roman"/>
          <w:sz w:val="24"/>
        </w:rPr>
        <w:t xml:space="preserve"> первичными документами, переданными </w:t>
      </w:r>
      <w:r w:rsidR="00C82099" w:rsidRPr="00720436">
        <w:rPr>
          <w:rFonts w:ascii="Times New Roman" w:hAnsi="Times New Roman"/>
          <w:sz w:val="24"/>
        </w:rPr>
        <w:t xml:space="preserve">Арендатором Арендодателю </w:t>
      </w:r>
      <w:r w:rsidRPr="00720436">
        <w:rPr>
          <w:rFonts w:ascii="Times New Roman" w:hAnsi="Times New Roman"/>
          <w:sz w:val="24"/>
        </w:rPr>
        <w:t xml:space="preserve">в </w:t>
      </w:r>
      <w:r w:rsidR="00C82099" w:rsidRPr="00720436">
        <w:rPr>
          <w:rFonts w:ascii="Times New Roman" w:hAnsi="Times New Roman"/>
          <w:sz w:val="24"/>
        </w:rPr>
        <w:t>порядке, предусмотренном настоящим Договором.</w:t>
      </w:r>
    </w:p>
    <w:p w:rsidR="008962BC" w:rsidRPr="00720436" w:rsidRDefault="008962BC"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Государственный Орган</w:t>
      </w:r>
      <w:r w:rsidRPr="00720436">
        <w:rPr>
          <w:rFonts w:ascii="Times New Roman" w:hAnsi="Times New Roman"/>
          <w:sz w:val="24"/>
        </w:rPr>
        <w:t xml:space="preserve">» означает органы законодательной, исполнительной, судебной или иной власти, имеющие юрисдикцию в отношении </w:t>
      </w:r>
      <w:r w:rsidR="004E7EA2" w:rsidRPr="00720436">
        <w:rPr>
          <w:rFonts w:ascii="Times New Roman" w:hAnsi="Times New Roman"/>
          <w:sz w:val="24"/>
        </w:rPr>
        <w:t>С</w:t>
      </w:r>
      <w:r w:rsidRPr="00720436">
        <w:rPr>
          <w:rFonts w:ascii="Times New Roman" w:hAnsi="Times New Roman"/>
          <w:sz w:val="24"/>
        </w:rPr>
        <w:t>торон или Здания, а также любых упо</w:t>
      </w:r>
      <w:r w:rsidR="00154340" w:rsidRPr="00720436">
        <w:rPr>
          <w:rFonts w:ascii="Times New Roman" w:hAnsi="Times New Roman"/>
          <w:sz w:val="24"/>
        </w:rPr>
        <w:t>лномоченных ими должностных лиц.</w:t>
      </w:r>
    </w:p>
    <w:p w:rsidR="008962BC" w:rsidRPr="00720436" w:rsidRDefault="008962BC"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lastRenderedPageBreak/>
        <w:t>«</w:t>
      </w:r>
      <w:r w:rsidRPr="00720436">
        <w:rPr>
          <w:rFonts w:ascii="Times New Roman" w:hAnsi="Times New Roman"/>
          <w:b/>
          <w:sz w:val="24"/>
        </w:rPr>
        <w:t>Дата Начала</w:t>
      </w:r>
      <w:r w:rsidRPr="00720436">
        <w:rPr>
          <w:rFonts w:ascii="Times New Roman" w:hAnsi="Times New Roman"/>
          <w:sz w:val="24"/>
        </w:rPr>
        <w:t>» означает дату начала Срока Аренды</w:t>
      </w:r>
      <w:r w:rsidR="00785501" w:rsidRPr="00720436">
        <w:rPr>
          <w:rFonts w:ascii="Times New Roman" w:hAnsi="Times New Roman"/>
          <w:sz w:val="24"/>
        </w:rPr>
        <w:t>, указанную в Акт</w:t>
      </w:r>
      <w:r w:rsidR="00A77315" w:rsidRPr="00720436">
        <w:rPr>
          <w:rFonts w:ascii="Times New Roman" w:hAnsi="Times New Roman"/>
          <w:sz w:val="24"/>
        </w:rPr>
        <w:t>е</w:t>
      </w:r>
      <w:r w:rsidR="00785501" w:rsidRPr="00720436">
        <w:rPr>
          <w:rFonts w:ascii="Times New Roman" w:hAnsi="Times New Roman"/>
          <w:sz w:val="24"/>
        </w:rPr>
        <w:t xml:space="preserve"> Прием</w:t>
      </w:r>
      <w:r w:rsidR="0076644D" w:rsidRPr="00720436">
        <w:rPr>
          <w:rFonts w:ascii="Times New Roman" w:hAnsi="Times New Roman"/>
          <w:sz w:val="24"/>
        </w:rPr>
        <w:t>а</w:t>
      </w:r>
      <w:r w:rsidR="00785501" w:rsidRPr="00720436">
        <w:rPr>
          <w:rFonts w:ascii="Times New Roman" w:hAnsi="Times New Roman"/>
          <w:sz w:val="24"/>
        </w:rPr>
        <w:t>-Передачи</w:t>
      </w:r>
      <w:r w:rsidR="00825963" w:rsidRPr="00720436">
        <w:rPr>
          <w:rFonts w:ascii="Times New Roman" w:hAnsi="Times New Roman"/>
          <w:sz w:val="24"/>
        </w:rPr>
        <w:t xml:space="preserve">, удостоверяющем передачу </w:t>
      </w:r>
      <w:r w:rsidR="00335A02" w:rsidRPr="00720436">
        <w:rPr>
          <w:rFonts w:ascii="Times New Roman" w:hAnsi="Times New Roman"/>
          <w:sz w:val="24"/>
        </w:rPr>
        <w:t>Объекта Аренды</w:t>
      </w:r>
      <w:r w:rsidR="00825963" w:rsidRPr="00720436">
        <w:rPr>
          <w:rFonts w:ascii="Times New Roman" w:hAnsi="Times New Roman"/>
          <w:sz w:val="24"/>
        </w:rPr>
        <w:t xml:space="preserve"> Арендодателем Арендатору</w:t>
      </w:r>
      <w:r w:rsidR="00154340" w:rsidRPr="00720436">
        <w:rPr>
          <w:rFonts w:ascii="Times New Roman" w:hAnsi="Times New Roman"/>
          <w:sz w:val="24"/>
        </w:rPr>
        <w:t>.</w:t>
      </w:r>
    </w:p>
    <w:p w:rsidR="008962BC" w:rsidRPr="00720436" w:rsidRDefault="008962BC"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Договор</w:t>
      </w:r>
      <w:r w:rsidRPr="00720436">
        <w:rPr>
          <w:rFonts w:ascii="Times New Roman" w:hAnsi="Times New Roman"/>
          <w:sz w:val="24"/>
        </w:rPr>
        <w:t>»</w:t>
      </w:r>
      <w:r w:rsidR="00A16EAA" w:rsidRPr="00720436">
        <w:rPr>
          <w:rFonts w:ascii="Times New Roman" w:hAnsi="Times New Roman"/>
          <w:sz w:val="24"/>
        </w:rPr>
        <w:t xml:space="preserve"> (или «</w:t>
      </w:r>
      <w:r w:rsidR="00A16EAA" w:rsidRPr="00720436">
        <w:rPr>
          <w:rFonts w:ascii="Times New Roman" w:hAnsi="Times New Roman"/>
          <w:b/>
          <w:sz w:val="24"/>
        </w:rPr>
        <w:t>Договор Аренды</w:t>
      </w:r>
      <w:r w:rsidR="00A16EAA" w:rsidRPr="00720436">
        <w:rPr>
          <w:rFonts w:ascii="Times New Roman" w:hAnsi="Times New Roman"/>
          <w:sz w:val="24"/>
        </w:rPr>
        <w:t>»)</w:t>
      </w:r>
      <w:r w:rsidRPr="00720436">
        <w:rPr>
          <w:rFonts w:ascii="Times New Roman" w:hAnsi="Times New Roman"/>
          <w:sz w:val="24"/>
        </w:rPr>
        <w:t xml:space="preserve"> означает настоящий договор аренды, включая любые приложения к нему, а также любые соглашения о внесении изменений или дополнений в настоящий Договор (если т</w:t>
      </w:r>
      <w:r w:rsidR="00154340" w:rsidRPr="00720436">
        <w:rPr>
          <w:rFonts w:ascii="Times New Roman" w:hAnsi="Times New Roman"/>
          <w:sz w:val="24"/>
        </w:rPr>
        <w:t>аковые имеются).</w:t>
      </w:r>
    </w:p>
    <w:p w:rsidR="007C50E7" w:rsidRPr="00720436" w:rsidRDefault="007C50E7" w:rsidP="00FE5F27">
      <w:pPr>
        <w:pStyle w:val="Body1"/>
        <w:numPr>
          <w:ilvl w:val="1"/>
          <w:numId w:val="36"/>
        </w:numPr>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Долгосрочный Договор Аренды</w:t>
      </w:r>
      <w:r w:rsidRPr="00720436">
        <w:rPr>
          <w:rFonts w:ascii="Times New Roman" w:hAnsi="Times New Roman"/>
          <w:sz w:val="24"/>
        </w:rPr>
        <w:t xml:space="preserve">» означает долгосрочный договор аренды Объекта Аренды, подписываемый Сторонами после регистрации </w:t>
      </w:r>
      <w:r w:rsidRPr="00720436">
        <w:rPr>
          <w:rFonts w:ascii="Times New Roman" w:hAnsi="Times New Roman"/>
          <w:bCs/>
          <w:iCs/>
          <w:sz w:val="24"/>
        </w:rPr>
        <w:t xml:space="preserve">права собственности на Здание с учетом условий, указанных в пункте </w:t>
      </w:r>
      <w:r w:rsidRPr="00720436">
        <w:rPr>
          <w:rFonts w:ascii="Times New Roman" w:hAnsi="Times New Roman"/>
          <w:bCs/>
          <w:iCs/>
          <w:sz w:val="24"/>
        </w:rPr>
        <w:fldChar w:fldCharType="begin"/>
      </w:r>
      <w:r w:rsidRPr="00720436">
        <w:rPr>
          <w:rFonts w:ascii="Times New Roman" w:hAnsi="Times New Roman"/>
          <w:bCs/>
          <w:iCs/>
          <w:sz w:val="24"/>
        </w:rPr>
        <w:instrText xml:space="preserve"> REF _Ref334192641 \r \h  \* MERGEFORMAT </w:instrText>
      </w:r>
      <w:r w:rsidRPr="00720436">
        <w:rPr>
          <w:rFonts w:ascii="Times New Roman" w:hAnsi="Times New Roman"/>
          <w:bCs/>
          <w:iCs/>
          <w:sz w:val="24"/>
        </w:rPr>
      </w:r>
      <w:r w:rsidRPr="00720436">
        <w:rPr>
          <w:rFonts w:ascii="Times New Roman" w:hAnsi="Times New Roman"/>
          <w:bCs/>
          <w:iCs/>
          <w:sz w:val="24"/>
        </w:rPr>
        <w:fldChar w:fldCharType="separate"/>
      </w:r>
      <w:r w:rsidRPr="00720436">
        <w:rPr>
          <w:rFonts w:ascii="Times New Roman" w:hAnsi="Times New Roman"/>
          <w:bCs/>
          <w:iCs/>
          <w:sz w:val="24"/>
        </w:rPr>
        <w:t>2.4</w:t>
      </w:r>
      <w:r w:rsidRPr="00720436">
        <w:rPr>
          <w:rFonts w:ascii="Times New Roman" w:hAnsi="Times New Roman"/>
          <w:bCs/>
          <w:iCs/>
          <w:sz w:val="24"/>
        </w:rPr>
        <w:fldChar w:fldCharType="end"/>
      </w:r>
      <w:r w:rsidR="00533FF1" w:rsidRPr="00720436">
        <w:rPr>
          <w:rFonts w:ascii="Times New Roman" w:hAnsi="Times New Roman"/>
          <w:bCs/>
          <w:iCs/>
          <w:sz w:val="24"/>
        </w:rPr>
        <w:t xml:space="preserve"> </w:t>
      </w:r>
      <w:r w:rsidRPr="00720436">
        <w:rPr>
          <w:rFonts w:ascii="Times New Roman" w:hAnsi="Times New Roman"/>
          <w:bCs/>
          <w:iCs/>
          <w:sz w:val="24"/>
        </w:rPr>
        <w:t>настоящего</w:t>
      </w:r>
      <w:r w:rsidRPr="00720436">
        <w:rPr>
          <w:rFonts w:ascii="Times New Roman" w:hAnsi="Times New Roman"/>
          <w:sz w:val="24"/>
        </w:rPr>
        <w:t xml:space="preserve"> Договора.</w:t>
      </w:r>
    </w:p>
    <w:p w:rsidR="008962BC" w:rsidRPr="00720436" w:rsidRDefault="008962BC" w:rsidP="00FE5F27">
      <w:pPr>
        <w:pStyle w:val="Body1"/>
        <w:numPr>
          <w:ilvl w:val="1"/>
          <w:numId w:val="36"/>
        </w:numPr>
        <w:spacing w:before="120" w:after="120" w:line="288" w:lineRule="auto"/>
        <w:ind w:left="709" w:hanging="709"/>
        <w:rPr>
          <w:rFonts w:ascii="Times New Roman" w:hAnsi="Times New Roman"/>
          <w:sz w:val="24"/>
        </w:rPr>
      </w:pPr>
      <w:proofErr w:type="gramStart"/>
      <w:r w:rsidRPr="00720436">
        <w:rPr>
          <w:rFonts w:ascii="Times New Roman" w:hAnsi="Times New Roman"/>
          <w:sz w:val="24"/>
        </w:rPr>
        <w:t>«</w:t>
      </w:r>
      <w:r w:rsidRPr="00720436">
        <w:rPr>
          <w:rFonts w:ascii="Times New Roman" w:hAnsi="Times New Roman"/>
          <w:b/>
          <w:sz w:val="24"/>
        </w:rPr>
        <w:t>Здание</w:t>
      </w:r>
      <w:r w:rsidRPr="00720436">
        <w:rPr>
          <w:rFonts w:ascii="Times New Roman" w:hAnsi="Times New Roman"/>
          <w:sz w:val="24"/>
        </w:rPr>
        <w:t xml:space="preserve">» </w:t>
      </w:r>
      <w:r w:rsidR="00533FF1" w:rsidRPr="00720436">
        <w:rPr>
          <w:rFonts w:ascii="Times New Roman" w:hAnsi="Times New Roman"/>
          <w:sz w:val="24"/>
        </w:rPr>
        <w:t xml:space="preserve">означает здание Центра городского развития </w:t>
      </w:r>
      <w:r w:rsidR="00D5090D" w:rsidRPr="00720436">
        <w:rPr>
          <w:rFonts w:ascii="Times New Roman" w:hAnsi="Times New Roman"/>
          <w:sz w:val="24"/>
        </w:rPr>
        <w:t>и</w:t>
      </w:r>
      <w:r w:rsidR="00533FF1" w:rsidRPr="00720436">
        <w:rPr>
          <w:rFonts w:ascii="Times New Roman" w:hAnsi="Times New Roman"/>
          <w:sz w:val="24"/>
        </w:rPr>
        <w:t xml:space="preserve">нновационного </w:t>
      </w:r>
      <w:r w:rsidR="00D5090D" w:rsidRPr="00720436">
        <w:rPr>
          <w:rFonts w:ascii="Times New Roman" w:hAnsi="Times New Roman"/>
          <w:sz w:val="24"/>
        </w:rPr>
        <w:t>ц</w:t>
      </w:r>
      <w:r w:rsidR="00533FF1" w:rsidRPr="00720436">
        <w:rPr>
          <w:rFonts w:ascii="Times New Roman" w:hAnsi="Times New Roman"/>
          <w:sz w:val="24"/>
        </w:rPr>
        <w:t xml:space="preserve">ентра «Сколково», общей площадью 5 856,2 кв.м., этажностью 7 (Семь) надземных и 1 (Один) подземный этажей, введенное в эксплуатацию в соответствии с разрешением на ввод в эксплуатацию </w:t>
      </w:r>
      <w:r w:rsidR="005B5AE3" w:rsidRPr="00720436">
        <w:rPr>
          <w:rFonts w:ascii="Times New Roman" w:hAnsi="Times New Roman"/>
          <w:sz w:val="24"/>
        </w:rPr>
        <w:t xml:space="preserve">№ 001-Ф-62-РВ от 27 июня 2013 года (взамен ранее выданного разрешения на ввод объекта в эксплуатацию </w:t>
      </w:r>
      <w:r w:rsidR="00533FF1" w:rsidRPr="00720436">
        <w:rPr>
          <w:rFonts w:ascii="Times New Roman" w:hAnsi="Times New Roman"/>
          <w:sz w:val="24"/>
        </w:rPr>
        <w:t>№ 001-Ф-54-РВ от «04» апреля 2013 года</w:t>
      </w:r>
      <w:r w:rsidR="005B5AE3" w:rsidRPr="00720436">
        <w:rPr>
          <w:rFonts w:ascii="Times New Roman" w:hAnsi="Times New Roman"/>
          <w:sz w:val="24"/>
        </w:rPr>
        <w:t>)</w:t>
      </w:r>
      <w:r w:rsidR="00533FF1" w:rsidRPr="00720436">
        <w:rPr>
          <w:rFonts w:ascii="Times New Roman" w:hAnsi="Times New Roman"/>
          <w:sz w:val="24"/>
        </w:rPr>
        <w:t xml:space="preserve"> и расположенное по адресу</w:t>
      </w:r>
      <w:proofErr w:type="gramEnd"/>
      <w:r w:rsidR="00533FF1" w:rsidRPr="00720436">
        <w:rPr>
          <w:rFonts w:ascii="Times New Roman" w:hAnsi="Times New Roman"/>
          <w:sz w:val="24"/>
        </w:rPr>
        <w:t xml:space="preserve">: Российская Федерация, </w:t>
      </w:r>
      <w:r w:rsidR="005B5AE3" w:rsidRPr="00720436">
        <w:rPr>
          <w:rFonts w:ascii="Times New Roman" w:hAnsi="Times New Roman"/>
          <w:sz w:val="24"/>
        </w:rPr>
        <w:t>город Москва, территория инновационного центра «Сколково», дом № 1</w:t>
      </w:r>
      <w:r w:rsidR="00860F67" w:rsidRPr="00720436">
        <w:rPr>
          <w:rFonts w:ascii="Times New Roman" w:hAnsi="Times New Roman"/>
          <w:sz w:val="24"/>
        </w:rPr>
        <w:t>.</w:t>
      </w:r>
    </w:p>
    <w:p w:rsidR="008962BC" w:rsidRPr="00720436" w:rsidRDefault="008962BC"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Земельный Участок</w:t>
      </w:r>
      <w:r w:rsidRPr="00720436">
        <w:rPr>
          <w:rFonts w:ascii="Times New Roman" w:hAnsi="Times New Roman"/>
          <w:sz w:val="24"/>
        </w:rPr>
        <w:t xml:space="preserve">» </w:t>
      </w:r>
      <w:r w:rsidR="002341B8" w:rsidRPr="00720436">
        <w:rPr>
          <w:rFonts w:ascii="Times New Roman" w:hAnsi="Times New Roman"/>
          <w:sz w:val="24"/>
        </w:rPr>
        <w:t>означает земельный участок</w:t>
      </w:r>
      <w:r w:rsidR="00533FF1" w:rsidRPr="00720436">
        <w:rPr>
          <w:rFonts w:ascii="Times New Roman" w:hAnsi="Times New Roman"/>
          <w:sz w:val="24"/>
        </w:rPr>
        <w:t>,</w:t>
      </w:r>
      <w:r w:rsidR="002341B8" w:rsidRPr="00720436">
        <w:rPr>
          <w:rFonts w:ascii="Times New Roman" w:hAnsi="Times New Roman"/>
          <w:sz w:val="24"/>
        </w:rPr>
        <w:t xml:space="preserve"> общей площадью 22</w:t>
      </w:r>
      <w:r w:rsidR="00533FF1" w:rsidRPr="00720436">
        <w:rPr>
          <w:rFonts w:ascii="Times New Roman" w:hAnsi="Times New Roman"/>
          <w:sz w:val="24"/>
        </w:rPr>
        <w:t> </w:t>
      </w:r>
      <w:r w:rsidR="002341B8" w:rsidRPr="00720436">
        <w:rPr>
          <w:rFonts w:ascii="Times New Roman" w:hAnsi="Times New Roman"/>
          <w:sz w:val="24"/>
        </w:rPr>
        <w:t>869</w:t>
      </w:r>
      <w:r w:rsidR="00533FF1" w:rsidRPr="00720436">
        <w:rPr>
          <w:rFonts w:ascii="Times New Roman" w:hAnsi="Times New Roman"/>
          <w:sz w:val="24"/>
        </w:rPr>
        <w:t xml:space="preserve"> </w:t>
      </w:r>
      <w:r w:rsidR="002341B8" w:rsidRPr="00720436">
        <w:rPr>
          <w:rFonts w:ascii="Times New Roman" w:hAnsi="Times New Roman"/>
          <w:sz w:val="24"/>
        </w:rPr>
        <w:t>кв.м., кадастровый номер 77:15:0020109:101, расположенный по адресу: Российская Федерация, г. Москва, д. Сколково</w:t>
      </w:r>
      <w:r w:rsidR="003A414D" w:rsidRPr="00720436">
        <w:rPr>
          <w:rFonts w:ascii="Times New Roman" w:hAnsi="Times New Roman"/>
          <w:sz w:val="24"/>
        </w:rPr>
        <w:t>.</w:t>
      </w:r>
    </w:p>
    <w:p w:rsidR="00C45C6A" w:rsidRPr="00720436" w:rsidRDefault="00C45C6A"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Имущество</w:t>
      </w:r>
      <w:r w:rsidRPr="00720436">
        <w:rPr>
          <w:rFonts w:ascii="Times New Roman" w:hAnsi="Times New Roman"/>
          <w:sz w:val="24"/>
        </w:rPr>
        <w:t xml:space="preserve">» означает предметы обстановки, а именно: столы, стулья, шкафы, кресла и т.п., а также </w:t>
      </w:r>
      <w:r w:rsidR="00533FF1" w:rsidRPr="00720436">
        <w:rPr>
          <w:rFonts w:ascii="Times New Roman" w:hAnsi="Times New Roman"/>
          <w:sz w:val="24"/>
        </w:rPr>
        <w:t>иное имущество</w:t>
      </w:r>
      <w:r w:rsidRPr="00720436">
        <w:rPr>
          <w:rFonts w:ascii="Times New Roman" w:hAnsi="Times New Roman"/>
          <w:sz w:val="24"/>
        </w:rPr>
        <w:t xml:space="preserve">, переданные Арендодателем Арендатору в пользование и предназначенные для осуществления Арендатором хозяйственной деятельности согласно условиям настоящего Договора. Перечень, количество и ассортимент Имущества указаны в </w:t>
      </w:r>
      <w:r w:rsidR="00154340" w:rsidRPr="00720436">
        <w:rPr>
          <w:rFonts w:ascii="Times New Roman" w:hAnsi="Times New Roman"/>
          <w:sz w:val="24"/>
        </w:rPr>
        <w:t>ПРИЛОЖЕНИИ 3.</w:t>
      </w:r>
    </w:p>
    <w:p w:rsidR="007F24A4" w:rsidRPr="00720436" w:rsidRDefault="007F24A4"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b/>
          <w:sz w:val="24"/>
        </w:rPr>
        <w:t>«Коммунальные Услуги»</w:t>
      </w:r>
      <w:r w:rsidRPr="00720436">
        <w:rPr>
          <w:rFonts w:ascii="Times New Roman" w:hAnsi="Times New Roman"/>
          <w:sz w:val="24"/>
        </w:rPr>
        <w:t xml:space="preserve"> означает услуги по </w:t>
      </w:r>
      <w:r w:rsidR="00D65FFE" w:rsidRPr="00720436">
        <w:rPr>
          <w:rFonts w:ascii="Times New Roman" w:hAnsi="Times New Roman"/>
          <w:sz w:val="24"/>
        </w:rPr>
        <w:t>энергоснабжению</w:t>
      </w:r>
      <w:r w:rsidRPr="00720436">
        <w:rPr>
          <w:rFonts w:ascii="Times New Roman" w:hAnsi="Times New Roman"/>
          <w:sz w:val="24"/>
        </w:rPr>
        <w:t xml:space="preserve">, водоснабжению, теплоснабжению, холодоснабжению и </w:t>
      </w:r>
      <w:proofErr w:type="spellStart"/>
      <w:r w:rsidRPr="00720436">
        <w:rPr>
          <w:rFonts w:ascii="Times New Roman" w:hAnsi="Times New Roman"/>
          <w:sz w:val="24"/>
        </w:rPr>
        <w:t>канализованию</w:t>
      </w:r>
      <w:proofErr w:type="spellEnd"/>
      <w:r w:rsidRPr="00720436">
        <w:rPr>
          <w:rFonts w:ascii="Times New Roman" w:hAnsi="Times New Roman"/>
          <w:sz w:val="24"/>
        </w:rPr>
        <w:t xml:space="preserve"> </w:t>
      </w:r>
      <w:r w:rsidR="0063459B" w:rsidRPr="00720436">
        <w:rPr>
          <w:rFonts w:ascii="Times New Roman" w:hAnsi="Times New Roman"/>
          <w:sz w:val="24"/>
        </w:rPr>
        <w:t>Здания</w:t>
      </w:r>
      <w:r w:rsidRPr="00720436">
        <w:rPr>
          <w:rFonts w:ascii="Times New Roman" w:hAnsi="Times New Roman"/>
          <w:sz w:val="24"/>
        </w:rPr>
        <w:t>.</w:t>
      </w:r>
    </w:p>
    <w:p w:rsidR="008962BC" w:rsidRPr="00720436" w:rsidRDefault="008962BC"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Коммуникации</w:t>
      </w:r>
      <w:r w:rsidRPr="00720436">
        <w:rPr>
          <w:rFonts w:ascii="Times New Roman" w:hAnsi="Times New Roman"/>
          <w:sz w:val="24"/>
        </w:rPr>
        <w:t xml:space="preserve">» означает любые существующие или будущие системы в Здании для передачи веществ или энергии, а также любое вспомогательное оборудование, </w:t>
      </w:r>
      <w:proofErr w:type="spellStart"/>
      <w:r w:rsidRPr="00720436">
        <w:rPr>
          <w:rFonts w:ascii="Times New Roman" w:hAnsi="Times New Roman"/>
          <w:sz w:val="24"/>
        </w:rPr>
        <w:t>прилага</w:t>
      </w:r>
      <w:r w:rsidR="00154340" w:rsidRPr="00720436">
        <w:rPr>
          <w:rFonts w:ascii="Times New Roman" w:hAnsi="Times New Roman"/>
          <w:sz w:val="24"/>
        </w:rPr>
        <w:t>ющ</w:t>
      </w:r>
      <w:r w:rsidR="003A414D" w:rsidRPr="00720436">
        <w:rPr>
          <w:rFonts w:ascii="Times New Roman" w:hAnsi="Times New Roman"/>
          <w:sz w:val="24"/>
        </w:rPr>
        <w:t>е</w:t>
      </w:r>
      <w:r w:rsidR="00154340" w:rsidRPr="00720436">
        <w:rPr>
          <w:rFonts w:ascii="Times New Roman" w:hAnsi="Times New Roman"/>
          <w:sz w:val="24"/>
        </w:rPr>
        <w:t>ес</w:t>
      </w:r>
      <w:r w:rsidR="003A414D" w:rsidRPr="00720436">
        <w:rPr>
          <w:rFonts w:ascii="Times New Roman" w:hAnsi="Times New Roman"/>
          <w:sz w:val="24"/>
        </w:rPr>
        <w:t>я</w:t>
      </w:r>
      <w:proofErr w:type="spellEnd"/>
      <w:r w:rsidR="00154340" w:rsidRPr="00720436">
        <w:rPr>
          <w:rFonts w:ascii="Times New Roman" w:hAnsi="Times New Roman"/>
          <w:sz w:val="24"/>
        </w:rPr>
        <w:t xml:space="preserve"> к ним или дополняющее их.</w:t>
      </w:r>
    </w:p>
    <w:p w:rsidR="003A414D" w:rsidRPr="00720436" w:rsidRDefault="00754EEE" w:rsidP="00FE5F27">
      <w:pPr>
        <w:pStyle w:val="Body1"/>
        <w:numPr>
          <w:ilvl w:val="1"/>
          <w:numId w:val="36"/>
        </w:numPr>
        <w:spacing w:before="120" w:after="120" w:line="288" w:lineRule="auto"/>
        <w:ind w:left="709" w:hanging="709"/>
        <w:rPr>
          <w:rFonts w:ascii="Times New Roman" w:hAnsi="Times New Roman"/>
          <w:sz w:val="24"/>
        </w:rPr>
      </w:pPr>
      <w:proofErr w:type="gramStart"/>
      <w:r w:rsidRPr="00720436">
        <w:rPr>
          <w:rFonts w:ascii="Times New Roman" w:hAnsi="Times New Roman"/>
          <w:sz w:val="24"/>
        </w:rPr>
        <w:t>«</w:t>
      </w:r>
      <w:r w:rsidRPr="00720436">
        <w:rPr>
          <w:rFonts w:ascii="Times New Roman" w:hAnsi="Times New Roman"/>
          <w:b/>
          <w:sz w:val="24"/>
        </w:rPr>
        <w:t>Места Общего Пользования</w:t>
      </w:r>
      <w:r w:rsidRPr="00720436">
        <w:rPr>
          <w:rFonts w:ascii="Times New Roman" w:hAnsi="Times New Roman"/>
          <w:sz w:val="24"/>
        </w:rPr>
        <w:t xml:space="preserve">» </w:t>
      </w:r>
      <w:r w:rsidR="003A414D" w:rsidRPr="00720436">
        <w:rPr>
          <w:rFonts w:ascii="Times New Roman" w:hAnsi="Times New Roman"/>
          <w:sz w:val="24"/>
        </w:rPr>
        <w:t>означает</w:t>
      </w:r>
      <w:r w:rsidR="00274DE1" w:rsidRPr="00720436">
        <w:rPr>
          <w:rFonts w:ascii="Times New Roman" w:hAnsi="Times New Roman"/>
          <w:sz w:val="24"/>
        </w:rPr>
        <w:t xml:space="preserve"> </w:t>
      </w:r>
      <w:r w:rsidR="003A414D" w:rsidRPr="00720436">
        <w:rPr>
          <w:rFonts w:ascii="Times New Roman" w:hAnsi="Times New Roman"/>
          <w:sz w:val="24"/>
        </w:rPr>
        <w:t>все помещения Здания, предназначенные для общего пользования</w:t>
      </w:r>
      <w:r w:rsidR="00F501AA" w:rsidRPr="00720436">
        <w:rPr>
          <w:rFonts w:ascii="Times New Roman" w:hAnsi="Times New Roman"/>
          <w:sz w:val="24"/>
        </w:rPr>
        <w:t xml:space="preserve"> в свободном </w:t>
      </w:r>
      <w:r w:rsidR="00446A09" w:rsidRPr="00720436">
        <w:rPr>
          <w:rFonts w:ascii="Times New Roman" w:hAnsi="Times New Roman"/>
          <w:sz w:val="24"/>
        </w:rPr>
        <w:t xml:space="preserve">и равноправном </w:t>
      </w:r>
      <w:r w:rsidR="00F501AA" w:rsidRPr="00720436">
        <w:rPr>
          <w:rFonts w:ascii="Times New Roman" w:hAnsi="Times New Roman"/>
          <w:sz w:val="24"/>
        </w:rPr>
        <w:t xml:space="preserve">доступе </w:t>
      </w:r>
      <w:r w:rsidR="003A414D" w:rsidRPr="00720436">
        <w:rPr>
          <w:rFonts w:ascii="Times New Roman" w:hAnsi="Times New Roman"/>
          <w:sz w:val="24"/>
        </w:rPr>
        <w:t xml:space="preserve">всех арендаторов/пользователей помещений в Здании, в том числе: входная группа, </w:t>
      </w:r>
      <w:r w:rsidR="009E5D5E" w:rsidRPr="00720436">
        <w:rPr>
          <w:rFonts w:ascii="Times New Roman" w:hAnsi="Times New Roman"/>
          <w:sz w:val="24"/>
        </w:rPr>
        <w:t>вестибюли</w:t>
      </w:r>
      <w:r w:rsidR="00F54CC3" w:rsidRPr="00720436">
        <w:rPr>
          <w:rFonts w:ascii="Times New Roman" w:hAnsi="Times New Roman"/>
          <w:sz w:val="24"/>
        </w:rPr>
        <w:t>,</w:t>
      </w:r>
      <w:r w:rsidR="009E5D5E" w:rsidRPr="00720436">
        <w:rPr>
          <w:rFonts w:ascii="Times New Roman" w:hAnsi="Times New Roman"/>
          <w:sz w:val="24"/>
        </w:rPr>
        <w:t xml:space="preserve"> </w:t>
      </w:r>
      <w:r w:rsidR="003A414D" w:rsidRPr="00720436">
        <w:rPr>
          <w:rFonts w:ascii="Times New Roman" w:hAnsi="Times New Roman"/>
          <w:sz w:val="24"/>
        </w:rPr>
        <w:t xml:space="preserve">холлы, </w:t>
      </w:r>
      <w:r w:rsidR="009E5D5E" w:rsidRPr="00720436">
        <w:rPr>
          <w:rFonts w:ascii="Times New Roman" w:hAnsi="Times New Roman"/>
          <w:sz w:val="24"/>
        </w:rPr>
        <w:t xml:space="preserve">тамбуры, </w:t>
      </w:r>
      <w:r w:rsidR="003A414D" w:rsidRPr="00720436">
        <w:rPr>
          <w:rFonts w:ascii="Times New Roman" w:hAnsi="Times New Roman"/>
          <w:sz w:val="24"/>
        </w:rPr>
        <w:t xml:space="preserve">коридоры, фойе, лестницы и лестничные площадки, </w:t>
      </w:r>
      <w:r w:rsidR="009E5D5E" w:rsidRPr="00720436">
        <w:rPr>
          <w:rFonts w:ascii="Times New Roman" w:hAnsi="Times New Roman"/>
          <w:sz w:val="24"/>
        </w:rPr>
        <w:t>помещени</w:t>
      </w:r>
      <w:r w:rsidR="00F54CC3" w:rsidRPr="00720436">
        <w:rPr>
          <w:rFonts w:ascii="Times New Roman" w:hAnsi="Times New Roman"/>
          <w:sz w:val="24"/>
        </w:rPr>
        <w:t>я</w:t>
      </w:r>
      <w:r w:rsidR="009E5D5E" w:rsidRPr="00720436">
        <w:rPr>
          <w:rFonts w:ascii="Times New Roman" w:hAnsi="Times New Roman"/>
          <w:sz w:val="24"/>
        </w:rPr>
        <w:t xml:space="preserve"> </w:t>
      </w:r>
      <w:proofErr w:type="spellStart"/>
      <w:r w:rsidR="009E5D5E" w:rsidRPr="00720436">
        <w:rPr>
          <w:rFonts w:ascii="Times New Roman" w:hAnsi="Times New Roman"/>
          <w:sz w:val="24"/>
        </w:rPr>
        <w:t>ресепшн</w:t>
      </w:r>
      <w:proofErr w:type="spellEnd"/>
      <w:r w:rsidR="009E5D5E" w:rsidRPr="00720436">
        <w:rPr>
          <w:rFonts w:ascii="Times New Roman" w:hAnsi="Times New Roman"/>
          <w:sz w:val="24"/>
        </w:rPr>
        <w:t xml:space="preserve"> и охраны, гардеробная, зоны обслуживания, </w:t>
      </w:r>
      <w:r w:rsidR="003A414D" w:rsidRPr="00720436">
        <w:rPr>
          <w:rFonts w:ascii="Times New Roman" w:hAnsi="Times New Roman"/>
          <w:sz w:val="24"/>
        </w:rPr>
        <w:t xml:space="preserve">санитарные помещения (расположенные </w:t>
      </w:r>
      <w:r w:rsidR="009E5D5E" w:rsidRPr="00720436">
        <w:rPr>
          <w:rFonts w:ascii="Times New Roman" w:hAnsi="Times New Roman"/>
          <w:sz w:val="24"/>
        </w:rPr>
        <w:t>в Местах Общего Пользования</w:t>
      </w:r>
      <w:r w:rsidR="003A414D" w:rsidRPr="00720436">
        <w:rPr>
          <w:rFonts w:ascii="Times New Roman" w:hAnsi="Times New Roman"/>
          <w:sz w:val="24"/>
        </w:rPr>
        <w:t>), а также вспомогательные помещения, имеющие техническое назначение, такие как: вентиляционные</w:t>
      </w:r>
      <w:proofErr w:type="gramEnd"/>
      <w:r w:rsidR="003A414D" w:rsidRPr="00720436">
        <w:rPr>
          <w:rFonts w:ascii="Times New Roman" w:hAnsi="Times New Roman"/>
          <w:sz w:val="24"/>
        </w:rPr>
        <w:t xml:space="preserve"> камеры, </w:t>
      </w:r>
      <w:proofErr w:type="spellStart"/>
      <w:r w:rsidR="003A414D" w:rsidRPr="00720436">
        <w:rPr>
          <w:rFonts w:ascii="Times New Roman" w:hAnsi="Times New Roman"/>
          <w:sz w:val="24"/>
        </w:rPr>
        <w:t>электрощитовые</w:t>
      </w:r>
      <w:proofErr w:type="spellEnd"/>
      <w:r w:rsidR="003A414D" w:rsidRPr="00720436">
        <w:rPr>
          <w:rFonts w:ascii="Times New Roman" w:hAnsi="Times New Roman"/>
          <w:sz w:val="24"/>
        </w:rPr>
        <w:t xml:space="preserve"> и тому подобное. </w:t>
      </w:r>
      <w:r w:rsidR="00F54CC3" w:rsidRPr="00720436">
        <w:rPr>
          <w:rFonts w:ascii="Times New Roman" w:hAnsi="Times New Roman"/>
          <w:sz w:val="24"/>
        </w:rPr>
        <w:t>Места Общего Пользования</w:t>
      </w:r>
      <w:r w:rsidR="003A414D" w:rsidRPr="00720436">
        <w:rPr>
          <w:rFonts w:ascii="Times New Roman" w:hAnsi="Times New Roman"/>
          <w:sz w:val="24"/>
        </w:rPr>
        <w:t>, за исключением помещений, имеющих техническое назначение, предназначены для совместного пользования Арендатора и Арендодателя</w:t>
      </w:r>
      <w:r w:rsidR="00F501AA" w:rsidRPr="00720436">
        <w:rPr>
          <w:rFonts w:ascii="Times New Roman" w:hAnsi="Times New Roman"/>
          <w:sz w:val="24"/>
        </w:rPr>
        <w:t xml:space="preserve"> и</w:t>
      </w:r>
      <w:r w:rsidR="003A414D" w:rsidRPr="00720436">
        <w:rPr>
          <w:rFonts w:ascii="Times New Roman" w:hAnsi="Times New Roman"/>
          <w:sz w:val="24"/>
        </w:rPr>
        <w:t xml:space="preserve"> всех лиц, имеющих право нахождения в Здании.</w:t>
      </w:r>
      <w:r w:rsidR="00F501AA" w:rsidRPr="00720436">
        <w:rPr>
          <w:rFonts w:ascii="Times New Roman" w:hAnsi="Times New Roman"/>
          <w:sz w:val="24"/>
        </w:rPr>
        <w:t xml:space="preserve"> </w:t>
      </w:r>
      <w:r w:rsidR="003A414D" w:rsidRPr="00720436">
        <w:rPr>
          <w:rFonts w:ascii="Times New Roman" w:hAnsi="Times New Roman"/>
          <w:sz w:val="24"/>
        </w:rPr>
        <w:t xml:space="preserve">Доступ в технические помещения имеют уполномоченные сотрудники Арендодателя и представители </w:t>
      </w:r>
      <w:r w:rsidR="00F54CC3" w:rsidRPr="00720436">
        <w:rPr>
          <w:rFonts w:ascii="Times New Roman" w:hAnsi="Times New Roman"/>
          <w:sz w:val="24"/>
        </w:rPr>
        <w:t>о</w:t>
      </w:r>
      <w:r w:rsidR="003A414D" w:rsidRPr="00720436">
        <w:rPr>
          <w:rFonts w:ascii="Times New Roman" w:hAnsi="Times New Roman"/>
          <w:sz w:val="24"/>
        </w:rPr>
        <w:t xml:space="preserve">рганизации, эксплуатирующей Здание. Помещения, входящие в состав </w:t>
      </w:r>
      <w:r w:rsidR="00F54CC3" w:rsidRPr="00720436">
        <w:rPr>
          <w:rFonts w:ascii="Times New Roman" w:hAnsi="Times New Roman"/>
          <w:sz w:val="24"/>
        </w:rPr>
        <w:t>Мест Общего Пользования</w:t>
      </w:r>
      <w:r w:rsidR="003A414D" w:rsidRPr="00720436">
        <w:rPr>
          <w:rFonts w:ascii="Times New Roman" w:hAnsi="Times New Roman"/>
          <w:sz w:val="24"/>
        </w:rPr>
        <w:t>, могут быть использованы только по их прямому назначению</w:t>
      </w:r>
      <w:r w:rsidR="00F54CC3" w:rsidRPr="00720436">
        <w:rPr>
          <w:rFonts w:ascii="Times New Roman" w:hAnsi="Times New Roman"/>
          <w:sz w:val="24"/>
        </w:rPr>
        <w:t>.</w:t>
      </w:r>
      <w:r w:rsidR="003A414D" w:rsidRPr="00720436">
        <w:rPr>
          <w:rFonts w:ascii="Times New Roman" w:hAnsi="Times New Roman"/>
          <w:sz w:val="24"/>
        </w:rPr>
        <w:t xml:space="preserve"> Зоны парковки, основные сегменты погрузочных </w:t>
      </w:r>
      <w:r w:rsidR="003A414D" w:rsidRPr="00720436">
        <w:rPr>
          <w:rFonts w:ascii="Times New Roman" w:hAnsi="Times New Roman"/>
          <w:sz w:val="24"/>
        </w:rPr>
        <w:lastRenderedPageBreak/>
        <w:t>площадок</w:t>
      </w:r>
      <w:r w:rsidR="00A933E0" w:rsidRPr="00720436">
        <w:rPr>
          <w:rFonts w:ascii="Times New Roman" w:hAnsi="Times New Roman"/>
          <w:sz w:val="24"/>
        </w:rPr>
        <w:t>,</w:t>
      </w:r>
      <w:r w:rsidR="003A414D" w:rsidRPr="00720436">
        <w:rPr>
          <w:rFonts w:ascii="Times New Roman" w:hAnsi="Times New Roman"/>
          <w:sz w:val="24"/>
        </w:rPr>
        <w:t xml:space="preserve"> находящихся за линией застройки, основные вертикальные проемы не входят в площадь </w:t>
      </w:r>
      <w:r w:rsidR="00F54CC3" w:rsidRPr="00720436">
        <w:rPr>
          <w:rFonts w:ascii="Times New Roman" w:hAnsi="Times New Roman"/>
          <w:sz w:val="24"/>
        </w:rPr>
        <w:t>Мест Общего Пользования.</w:t>
      </w:r>
    </w:p>
    <w:p w:rsidR="00867885" w:rsidRPr="00720436" w:rsidRDefault="00867885"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НДС</w:t>
      </w:r>
      <w:r w:rsidRPr="00720436">
        <w:rPr>
          <w:rFonts w:ascii="Times New Roman" w:hAnsi="Times New Roman"/>
          <w:sz w:val="24"/>
        </w:rPr>
        <w:t>» означает налог на добавленную стоимость, предусмотренный законодательством Российской Федерации</w:t>
      </w:r>
      <w:r w:rsidR="00154340" w:rsidRPr="00720436">
        <w:rPr>
          <w:rFonts w:ascii="Times New Roman" w:hAnsi="Times New Roman"/>
          <w:sz w:val="24"/>
        </w:rPr>
        <w:t>.</w:t>
      </w:r>
    </w:p>
    <w:p w:rsidR="004E7EA2" w:rsidRPr="00720436" w:rsidRDefault="004E7EA2"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Обеспечительный Платеж</w:t>
      </w:r>
      <w:r w:rsidRPr="00720436">
        <w:rPr>
          <w:rFonts w:ascii="Times New Roman" w:hAnsi="Times New Roman"/>
          <w:sz w:val="24"/>
        </w:rPr>
        <w:t xml:space="preserve">» имеет значение, определенное в пункте </w:t>
      </w:r>
      <w:r w:rsidR="00E93439" w:rsidRPr="00720436">
        <w:rPr>
          <w:rFonts w:ascii="Times New Roman" w:hAnsi="Times New Roman"/>
          <w:sz w:val="24"/>
        </w:rPr>
        <w:fldChar w:fldCharType="begin"/>
      </w:r>
      <w:r w:rsidR="00E93439" w:rsidRPr="00720436">
        <w:rPr>
          <w:rFonts w:ascii="Times New Roman" w:hAnsi="Times New Roman"/>
          <w:sz w:val="24"/>
        </w:rPr>
        <w:instrText xml:space="preserve"> REF _Ref334193974 \r \h </w:instrText>
      </w:r>
      <w:r w:rsidR="00364BFF" w:rsidRPr="00720436">
        <w:rPr>
          <w:rFonts w:ascii="Times New Roman" w:hAnsi="Times New Roman"/>
          <w:sz w:val="24"/>
        </w:rPr>
        <w:instrText xml:space="preserve"> \* MERGEFORMAT </w:instrText>
      </w:r>
      <w:r w:rsidR="00E93439" w:rsidRPr="00720436">
        <w:rPr>
          <w:rFonts w:ascii="Times New Roman" w:hAnsi="Times New Roman"/>
          <w:sz w:val="24"/>
        </w:rPr>
      </w:r>
      <w:r w:rsidR="00E93439" w:rsidRPr="00720436">
        <w:rPr>
          <w:rFonts w:ascii="Times New Roman" w:hAnsi="Times New Roman"/>
          <w:sz w:val="24"/>
        </w:rPr>
        <w:fldChar w:fldCharType="separate"/>
      </w:r>
      <w:r w:rsidR="00640B2D" w:rsidRPr="00720436">
        <w:rPr>
          <w:rFonts w:ascii="Times New Roman" w:hAnsi="Times New Roman"/>
          <w:sz w:val="24"/>
        </w:rPr>
        <w:t>4.5.2</w:t>
      </w:r>
      <w:r w:rsidR="00E93439" w:rsidRPr="00720436">
        <w:rPr>
          <w:rFonts w:ascii="Times New Roman" w:hAnsi="Times New Roman"/>
          <w:sz w:val="24"/>
        </w:rPr>
        <w:fldChar w:fldCharType="end"/>
      </w:r>
      <w:r w:rsidR="00E93439" w:rsidRPr="00720436">
        <w:rPr>
          <w:rFonts w:ascii="Times New Roman" w:hAnsi="Times New Roman"/>
          <w:sz w:val="24"/>
        </w:rPr>
        <w:t xml:space="preserve"> </w:t>
      </w:r>
      <w:r w:rsidRPr="00720436">
        <w:rPr>
          <w:rFonts w:ascii="Times New Roman" w:hAnsi="Times New Roman"/>
          <w:sz w:val="24"/>
        </w:rPr>
        <w:t>Договора.</w:t>
      </w:r>
    </w:p>
    <w:p w:rsidR="0018519D" w:rsidRPr="00720436" w:rsidRDefault="0018519D"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Оборудование</w:t>
      </w:r>
      <w:r w:rsidRPr="00720436">
        <w:rPr>
          <w:rFonts w:ascii="Times New Roman" w:hAnsi="Times New Roman"/>
          <w:sz w:val="24"/>
        </w:rPr>
        <w:t>» означает технологическое оборудование и принадлежности к нему, предназначенное для осуществления Арендатором хозяйственной деятельности, и закупаемое Арендатором согласно условиям настоящего Договора. Перечень, количество и ассортимент Оборудования указаны в ПРИЛОЖЕНИИ 7.</w:t>
      </w:r>
    </w:p>
    <w:p w:rsidR="008962BC" w:rsidRPr="00720436" w:rsidRDefault="008962BC" w:rsidP="00FE5F27">
      <w:pPr>
        <w:pStyle w:val="Body1"/>
        <w:numPr>
          <w:ilvl w:val="1"/>
          <w:numId w:val="36"/>
        </w:numPr>
        <w:spacing w:before="120" w:after="120" w:line="288" w:lineRule="auto"/>
        <w:ind w:left="709" w:hanging="709"/>
        <w:rPr>
          <w:rFonts w:ascii="Times New Roman" w:hAnsi="Times New Roman"/>
          <w:sz w:val="24"/>
        </w:rPr>
      </w:pPr>
      <w:proofErr w:type="gramStart"/>
      <w:r w:rsidRPr="00720436">
        <w:rPr>
          <w:rFonts w:ascii="Times New Roman" w:hAnsi="Times New Roman"/>
          <w:sz w:val="24"/>
        </w:rPr>
        <w:t>«</w:t>
      </w:r>
      <w:r w:rsidRPr="00720436">
        <w:rPr>
          <w:rFonts w:ascii="Times New Roman" w:hAnsi="Times New Roman"/>
          <w:b/>
          <w:sz w:val="24"/>
        </w:rPr>
        <w:t>Обстоятельства Непреодолимой Силы</w:t>
      </w:r>
      <w:r w:rsidRPr="00720436">
        <w:rPr>
          <w:rFonts w:ascii="Times New Roman" w:hAnsi="Times New Roman"/>
          <w:sz w:val="24"/>
        </w:rPr>
        <w:t>» означает чрезвычайные обстоятельства или события, которые Сторона не могла ни предвидеть, ни предотвратить разумными средствами, включая, без ограничения, стихийные бедствия, войны, революции, восстания, массовые беспорядки, право конфискации имущества государством в случае угрозы национальной безопасности, ядерный взрыв, радиоактивное или химическое заражение, ионизирующее излучение, а также другие обстоятельства, находящиеся вне разумного контроля Стороны, при том, что недостаток денежных средств</w:t>
      </w:r>
      <w:proofErr w:type="gramEnd"/>
      <w:r w:rsidRPr="00720436">
        <w:rPr>
          <w:rFonts w:ascii="Times New Roman" w:hAnsi="Times New Roman"/>
          <w:sz w:val="24"/>
        </w:rPr>
        <w:t xml:space="preserve"> не может являться Обс</w:t>
      </w:r>
      <w:r w:rsidR="00154340" w:rsidRPr="00720436">
        <w:rPr>
          <w:rFonts w:ascii="Times New Roman" w:hAnsi="Times New Roman"/>
          <w:sz w:val="24"/>
        </w:rPr>
        <w:t>тоятельством Непреодолимой Силы.</w:t>
      </w:r>
    </w:p>
    <w:p w:rsidR="00C45C6A" w:rsidRPr="00720436" w:rsidRDefault="00C45C6A"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Объект Аренды</w:t>
      </w:r>
      <w:r w:rsidRPr="00720436">
        <w:rPr>
          <w:rFonts w:ascii="Times New Roman" w:hAnsi="Times New Roman"/>
          <w:sz w:val="24"/>
        </w:rPr>
        <w:t>» означает переданные по настоящему Договору в пользование Арендатору Помещения, являющиеся частью Здания</w:t>
      </w:r>
      <w:r w:rsidR="00E93439" w:rsidRPr="00720436">
        <w:rPr>
          <w:rFonts w:ascii="Times New Roman" w:hAnsi="Times New Roman"/>
          <w:sz w:val="24"/>
        </w:rPr>
        <w:t>,</w:t>
      </w:r>
      <w:r w:rsidR="007B1D34" w:rsidRPr="00720436">
        <w:rPr>
          <w:rFonts w:ascii="Times New Roman" w:hAnsi="Times New Roman"/>
          <w:sz w:val="24"/>
        </w:rPr>
        <w:t xml:space="preserve"> и</w:t>
      </w:r>
      <w:r w:rsidRPr="00720436">
        <w:rPr>
          <w:rFonts w:ascii="Times New Roman" w:hAnsi="Times New Roman"/>
          <w:sz w:val="24"/>
        </w:rPr>
        <w:t xml:space="preserve"> Имущество, предназначенные для индивидуального пользования Арендатора с целью, определенной настоящим Договором</w:t>
      </w:r>
      <w:r w:rsidR="00580DA2" w:rsidRPr="00720436">
        <w:rPr>
          <w:rFonts w:ascii="Times New Roman" w:hAnsi="Times New Roman"/>
          <w:sz w:val="24"/>
        </w:rPr>
        <w:t xml:space="preserve">, более подробно описанные в </w:t>
      </w:r>
      <w:r w:rsidR="00A360E8" w:rsidRPr="00720436">
        <w:rPr>
          <w:rFonts w:ascii="Times New Roman" w:hAnsi="Times New Roman"/>
          <w:sz w:val="24"/>
        </w:rPr>
        <w:t>ПРИЛОЖЕНИИ</w:t>
      </w:r>
      <w:r w:rsidR="00580DA2" w:rsidRPr="00720436">
        <w:rPr>
          <w:rFonts w:ascii="Times New Roman" w:hAnsi="Times New Roman"/>
          <w:sz w:val="24"/>
        </w:rPr>
        <w:t xml:space="preserve"> 2</w:t>
      </w:r>
      <w:r w:rsidR="00A933E0" w:rsidRPr="00720436">
        <w:rPr>
          <w:rFonts w:ascii="Times New Roman" w:hAnsi="Times New Roman"/>
          <w:sz w:val="24"/>
        </w:rPr>
        <w:t xml:space="preserve"> и ПРИЛОЖЕНИИ 3</w:t>
      </w:r>
      <w:r w:rsidR="007B1D34" w:rsidRPr="00720436">
        <w:rPr>
          <w:rFonts w:ascii="Times New Roman" w:hAnsi="Times New Roman"/>
          <w:sz w:val="24"/>
        </w:rPr>
        <w:t>, с правом использования Парковочных Мест</w:t>
      </w:r>
      <w:r w:rsidRPr="00720436">
        <w:rPr>
          <w:rFonts w:ascii="Times New Roman" w:hAnsi="Times New Roman"/>
          <w:sz w:val="24"/>
        </w:rPr>
        <w:t>.</w:t>
      </w:r>
    </w:p>
    <w:p w:rsidR="006A7139" w:rsidRPr="00720436" w:rsidRDefault="006A7139"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Парковочные Места</w:t>
      </w:r>
      <w:r w:rsidRPr="00720436">
        <w:rPr>
          <w:rFonts w:ascii="Times New Roman" w:hAnsi="Times New Roman"/>
          <w:sz w:val="24"/>
        </w:rPr>
        <w:t>» означает места</w:t>
      </w:r>
      <w:r w:rsidR="00F54CC3" w:rsidRPr="00720436">
        <w:rPr>
          <w:rFonts w:ascii="Times New Roman" w:hAnsi="Times New Roman"/>
          <w:sz w:val="24"/>
        </w:rPr>
        <w:t>, предназначенные для парковки автотранспорта, расположенные</w:t>
      </w:r>
      <w:r w:rsidRPr="00720436">
        <w:rPr>
          <w:rFonts w:ascii="Times New Roman" w:hAnsi="Times New Roman"/>
          <w:sz w:val="24"/>
        </w:rPr>
        <w:t xml:space="preserve"> на автостоянке </w:t>
      </w:r>
      <w:r w:rsidR="00F54CC3" w:rsidRPr="00720436">
        <w:rPr>
          <w:rFonts w:ascii="Times New Roman" w:hAnsi="Times New Roman"/>
          <w:sz w:val="24"/>
        </w:rPr>
        <w:t xml:space="preserve">на прилегающей к </w:t>
      </w:r>
      <w:r w:rsidRPr="00720436">
        <w:rPr>
          <w:rFonts w:ascii="Times New Roman" w:hAnsi="Times New Roman"/>
          <w:sz w:val="24"/>
        </w:rPr>
        <w:t>Здани</w:t>
      </w:r>
      <w:r w:rsidR="00F54CC3" w:rsidRPr="00720436">
        <w:rPr>
          <w:rFonts w:ascii="Times New Roman" w:hAnsi="Times New Roman"/>
          <w:sz w:val="24"/>
        </w:rPr>
        <w:t>ю территории</w:t>
      </w:r>
      <w:r w:rsidR="00154340" w:rsidRPr="00720436">
        <w:rPr>
          <w:rFonts w:ascii="Times New Roman" w:hAnsi="Times New Roman"/>
          <w:sz w:val="24"/>
        </w:rPr>
        <w:t>.</w:t>
      </w:r>
    </w:p>
    <w:p w:rsidR="00AC3A07" w:rsidRPr="00720436" w:rsidRDefault="00AC3A07"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Площадь</w:t>
      </w:r>
      <w:r w:rsidR="009F374D" w:rsidRPr="00720436">
        <w:rPr>
          <w:rFonts w:ascii="Times New Roman" w:hAnsi="Times New Roman"/>
          <w:b/>
          <w:sz w:val="24"/>
        </w:rPr>
        <w:t xml:space="preserve"> Помещений</w:t>
      </w:r>
      <w:r w:rsidRPr="00720436">
        <w:rPr>
          <w:rFonts w:ascii="Times New Roman" w:hAnsi="Times New Roman"/>
          <w:sz w:val="24"/>
        </w:rPr>
        <w:t xml:space="preserve">» означает площадь Помещений, </w:t>
      </w:r>
      <w:r w:rsidR="009F374D" w:rsidRPr="00720436">
        <w:rPr>
          <w:rFonts w:ascii="Times New Roman" w:hAnsi="Times New Roman"/>
          <w:sz w:val="24"/>
        </w:rPr>
        <w:t xml:space="preserve">определенная по данным </w:t>
      </w:r>
      <w:r w:rsidR="002341B8" w:rsidRPr="00720436">
        <w:rPr>
          <w:rFonts w:ascii="Times New Roman" w:hAnsi="Times New Roman"/>
          <w:sz w:val="24"/>
        </w:rPr>
        <w:t>БТИ или государственного кадастра недвижимости</w:t>
      </w:r>
      <w:r w:rsidR="004E7EA2" w:rsidRPr="00720436">
        <w:rPr>
          <w:rFonts w:ascii="Times New Roman" w:hAnsi="Times New Roman"/>
          <w:sz w:val="24"/>
        </w:rPr>
        <w:t>.</w:t>
      </w:r>
    </w:p>
    <w:p w:rsidR="002E0EEA" w:rsidRPr="00720436" w:rsidRDefault="00867885"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Помещени</w:t>
      </w:r>
      <w:r w:rsidR="00533FF1" w:rsidRPr="00720436">
        <w:rPr>
          <w:rFonts w:ascii="Times New Roman" w:hAnsi="Times New Roman"/>
          <w:b/>
          <w:sz w:val="24"/>
        </w:rPr>
        <w:t>я</w:t>
      </w:r>
      <w:r w:rsidRPr="00720436">
        <w:rPr>
          <w:rFonts w:ascii="Times New Roman" w:hAnsi="Times New Roman"/>
          <w:sz w:val="24"/>
        </w:rPr>
        <w:t>» означает нежилые помещения</w:t>
      </w:r>
      <w:r w:rsidR="003E1A1D" w:rsidRPr="00720436">
        <w:rPr>
          <w:rFonts w:ascii="Times New Roman" w:hAnsi="Times New Roman"/>
          <w:sz w:val="24"/>
        </w:rPr>
        <w:t>, расположенные на первом и седьмом этажах</w:t>
      </w:r>
      <w:r w:rsidRPr="00720436">
        <w:rPr>
          <w:rFonts w:ascii="Times New Roman" w:hAnsi="Times New Roman"/>
          <w:sz w:val="24"/>
        </w:rPr>
        <w:t xml:space="preserve"> Здани</w:t>
      </w:r>
      <w:r w:rsidR="003E1A1D" w:rsidRPr="00720436">
        <w:rPr>
          <w:rFonts w:ascii="Times New Roman" w:hAnsi="Times New Roman"/>
          <w:sz w:val="24"/>
        </w:rPr>
        <w:t>я</w:t>
      </w:r>
      <w:r w:rsidRPr="00720436">
        <w:rPr>
          <w:rFonts w:ascii="Times New Roman" w:hAnsi="Times New Roman"/>
          <w:sz w:val="24"/>
        </w:rPr>
        <w:t xml:space="preserve">, сдаваемые Арендодателем в аренду Арендатору по настоящему Договору, </w:t>
      </w:r>
      <w:r w:rsidR="002E0EEA" w:rsidRPr="00720436">
        <w:rPr>
          <w:rFonts w:ascii="Times New Roman" w:hAnsi="Times New Roman"/>
          <w:sz w:val="24"/>
        </w:rPr>
        <w:t>выделенн</w:t>
      </w:r>
      <w:r w:rsidR="00533FF1" w:rsidRPr="00720436">
        <w:rPr>
          <w:rFonts w:ascii="Times New Roman" w:hAnsi="Times New Roman"/>
          <w:sz w:val="24"/>
        </w:rPr>
        <w:t>ые</w:t>
      </w:r>
      <w:r w:rsidR="002E0EEA" w:rsidRPr="00720436">
        <w:rPr>
          <w:rFonts w:ascii="Times New Roman" w:hAnsi="Times New Roman"/>
          <w:sz w:val="24"/>
        </w:rPr>
        <w:t xml:space="preserve"> красным цветом на Плане Помещений в ПРИЛОЖЕНИИ 1 к настоящему Договору, и более подробно описанн</w:t>
      </w:r>
      <w:r w:rsidR="00533FF1" w:rsidRPr="00720436">
        <w:rPr>
          <w:rFonts w:ascii="Times New Roman" w:hAnsi="Times New Roman"/>
          <w:sz w:val="24"/>
        </w:rPr>
        <w:t>ы</w:t>
      </w:r>
      <w:r w:rsidR="002E0EEA" w:rsidRPr="00720436">
        <w:rPr>
          <w:rFonts w:ascii="Times New Roman" w:hAnsi="Times New Roman"/>
          <w:sz w:val="24"/>
        </w:rPr>
        <w:t>е в ПРИЛОЖЕНИИ 2 к настоящему Договору.</w:t>
      </w:r>
    </w:p>
    <w:p w:rsidR="008962BC" w:rsidRPr="00720436" w:rsidRDefault="008962BC"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Правила Пользования Зданием</w:t>
      </w:r>
      <w:r w:rsidRPr="00720436">
        <w:rPr>
          <w:rFonts w:ascii="Times New Roman" w:hAnsi="Times New Roman"/>
          <w:sz w:val="24"/>
        </w:rPr>
        <w:t xml:space="preserve">» </w:t>
      </w:r>
      <w:proofErr w:type="gramStart"/>
      <w:r w:rsidRPr="00720436">
        <w:rPr>
          <w:rFonts w:ascii="Times New Roman" w:hAnsi="Times New Roman"/>
          <w:sz w:val="24"/>
        </w:rPr>
        <w:t>означает</w:t>
      </w:r>
      <w:proofErr w:type="gramEnd"/>
      <w:r w:rsidRPr="00720436">
        <w:rPr>
          <w:rFonts w:ascii="Times New Roman" w:hAnsi="Times New Roman"/>
          <w:sz w:val="24"/>
        </w:rPr>
        <w:t xml:space="preserve"> разумные нормы и правила пользования Зданием и Земельным Участком, устанавливаемые или время от времени изменяемые Арендодателем для всех арендаторов в Здании, с той оговоркой, что указанные изменения в равной степени применяются ко всем арендаторам в Здании</w:t>
      </w:r>
      <w:r w:rsidR="00C63A73" w:rsidRPr="00720436">
        <w:rPr>
          <w:rFonts w:ascii="Times New Roman" w:hAnsi="Times New Roman"/>
          <w:sz w:val="24"/>
        </w:rPr>
        <w:t>.</w:t>
      </w:r>
    </w:p>
    <w:p w:rsidR="006A50C7" w:rsidRPr="00720436" w:rsidRDefault="006A50C7"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b/>
          <w:sz w:val="24"/>
        </w:rPr>
        <w:t>«Свидетельство о Собственности»</w:t>
      </w:r>
      <w:r w:rsidRPr="00720436" w:rsidDel="006C59C6">
        <w:rPr>
          <w:rFonts w:ascii="Times New Roman" w:hAnsi="Times New Roman"/>
          <w:b/>
          <w:sz w:val="24"/>
        </w:rPr>
        <w:t xml:space="preserve"> </w:t>
      </w:r>
      <w:r w:rsidRPr="00720436">
        <w:rPr>
          <w:rFonts w:ascii="Times New Roman" w:hAnsi="Times New Roman"/>
          <w:sz w:val="24"/>
        </w:rPr>
        <w:t>– свидетельство о государственной регистрации права собственности на Здание.</w:t>
      </w:r>
    </w:p>
    <w:p w:rsidR="008962BC" w:rsidRPr="00720436" w:rsidRDefault="008962BC" w:rsidP="00FE5F27">
      <w:pPr>
        <w:pStyle w:val="Body1"/>
        <w:numPr>
          <w:ilvl w:val="1"/>
          <w:numId w:val="36"/>
        </w:numPr>
        <w:spacing w:before="120" w:after="120" w:line="288" w:lineRule="auto"/>
        <w:ind w:left="709" w:hanging="709"/>
        <w:rPr>
          <w:rFonts w:ascii="Times New Roman" w:hAnsi="Times New Roman"/>
          <w:sz w:val="24"/>
        </w:rPr>
      </w:pPr>
      <w:proofErr w:type="gramStart"/>
      <w:r w:rsidRPr="00720436">
        <w:rPr>
          <w:rFonts w:ascii="Times New Roman" w:hAnsi="Times New Roman"/>
          <w:sz w:val="24"/>
        </w:rPr>
        <w:t>«</w:t>
      </w:r>
      <w:r w:rsidRPr="00720436">
        <w:rPr>
          <w:rFonts w:ascii="Times New Roman" w:hAnsi="Times New Roman"/>
          <w:b/>
          <w:sz w:val="24"/>
        </w:rPr>
        <w:t>Смена Контроля</w:t>
      </w:r>
      <w:r w:rsidRPr="00720436">
        <w:rPr>
          <w:rFonts w:ascii="Times New Roman" w:hAnsi="Times New Roman"/>
          <w:sz w:val="24"/>
        </w:rPr>
        <w:t xml:space="preserve">» означает переход фактического контроля над какой-либо </w:t>
      </w:r>
      <w:r w:rsidR="006A7139" w:rsidRPr="00720436">
        <w:rPr>
          <w:rFonts w:ascii="Times New Roman" w:hAnsi="Times New Roman"/>
          <w:sz w:val="24"/>
        </w:rPr>
        <w:t>С</w:t>
      </w:r>
      <w:r w:rsidRPr="00720436">
        <w:rPr>
          <w:rFonts w:ascii="Times New Roman" w:hAnsi="Times New Roman"/>
          <w:sz w:val="24"/>
        </w:rPr>
        <w:t xml:space="preserve">тороной настоящего Договора (в результате какой-либо сделки, реорганизации, национализации, договоренности или по другому основанию), в результате которого (а) полномочия по назначению большинства членов наблюдательного совета, совета директоров или иного аналогичного органа управления соответствующей </w:t>
      </w:r>
      <w:r w:rsidR="006A7139" w:rsidRPr="00720436">
        <w:rPr>
          <w:rFonts w:ascii="Times New Roman" w:hAnsi="Times New Roman"/>
          <w:sz w:val="24"/>
        </w:rPr>
        <w:t>С</w:t>
      </w:r>
      <w:r w:rsidRPr="00720436">
        <w:rPr>
          <w:rFonts w:ascii="Times New Roman" w:hAnsi="Times New Roman"/>
          <w:sz w:val="24"/>
        </w:rPr>
        <w:t xml:space="preserve">тороны или (b) фактическая </w:t>
      </w:r>
      <w:r w:rsidRPr="00720436">
        <w:rPr>
          <w:rFonts w:ascii="Times New Roman" w:hAnsi="Times New Roman"/>
          <w:sz w:val="24"/>
        </w:rPr>
        <w:lastRenderedPageBreak/>
        <w:t xml:space="preserve">возможность прямо либо косвенно осуществлять управление делами соответствующей </w:t>
      </w:r>
      <w:r w:rsidR="006A7139" w:rsidRPr="00720436">
        <w:rPr>
          <w:rFonts w:ascii="Times New Roman" w:hAnsi="Times New Roman"/>
          <w:sz w:val="24"/>
        </w:rPr>
        <w:t>С</w:t>
      </w:r>
      <w:r w:rsidRPr="00720436">
        <w:rPr>
          <w:rFonts w:ascii="Times New Roman" w:hAnsi="Times New Roman"/>
          <w:sz w:val="24"/>
        </w:rPr>
        <w:t xml:space="preserve">тороны переходит к </w:t>
      </w:r>
      <w:r w:rsidR="00C63A73" w:rsidRPr="00720436">
        <w:rPr>
          <w:rFonts w:ascii="Times New Roman" w:hAnsi="Times New Roman"/>
          <w:sz w:val="24"/>
        </w:rPr>
        <w:t>третьему лицу или третьим</w:t>
      </w:r>
      <w:proofErr w:type="gramEnd"/>
      <w:r w:rsidR="00C63A73" w:rsidRPr="00720436">
        <w:rPr>
          <w:rFonts w:ascii="Times New Roman" w:hAnsi="Times New Roman"/>
          <w:sz w:val="24"/>
        </w:rPr>
        <w:t xml:space="preserve"> лицам.</w:t>
      </w:r>
    </w:p>
    <w:p w:rsidR="00867885" w:rsidRPr="00720436" w:rsidRDefault="00867885"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Срок Аренды</w:t>
      </w:r>
      <w:r w:rsidRPr="00720436">
        <w:rPr>
          <w:rFonts w:ascii="Times New Roman" w:hAnsi="Times New Roman"/>
          <w:sz w:val="24"/>
        </w:rPr>
        <w:t xml:space="preserve">» означает срок аренды, указанный в </w:t>
      </w:r>
      <w:r w:rsidR="00DA6252" w:rsidRPr="00720436">
        <w:rPr>
          <w:rFonts w:ascii="Times New Roman" w:hAnsi="Times New Roman"/>
          <w:sz w:val="24"/>
        </w:rPr>
        <w:t xml:space="preserve">статье </w:t>
      </w:r>
      <w:r w:rsidRPr="00720436">
        <w:rPr>
          <w:rFonts w:ascii="Times New Roman" w:hAnsi="Times New Roman"/>
          <w:sz w:val="24"/>
        </w:rPr>
        <w:t>3 настоящего Договора</w:t>
      </w:r>
      <w:r w:rsidR="00C63A73" w:rsidRPr="00720436">
        <w:rPr>
          <w:rFonts w:ascii="Times New Roman" w:hAnsi="Times New Roman"/>
          <w:sz w:val="24"/>
        </w:rPr>
        <w:t>.</w:t>
      </w:r>
    </w:p>
    <w:p w:rsidR="0018519D" w:rsidRPr="00720436" w:rsidRDefault="0018519D"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b/>
          <w:sz w:val="24"/>
        </w:rPr>
        <w:t xml:space="preserve">«Технологический </w:t>
      </w:r>
      <w:r w:rsidR="003E1A1D" w:rsidRPr="00720436">
        <w:rPr>
          <w:rFonts w:ascii="Times New Roman" w:hAnsi="Times New Roman"/>
          <w:b/>
          <w:sz w:val="24"/>
        </w:rPr>
        <w:t>П</w:t>
      </w:r>
      <w:r w:rsidRPr="00720436">
        <w:rPr>
          <w:rFonts w:ascii="Times New Roman" w:hAnsi="Times New Roman"/>
          <w:b/>
          <w:sz w:val="24"/>
        </w:rPr>
        <w:t xml:space="preserve">роект» </w:t>
      </w:r>
      <w:r w:rsidRPr="00720436">
        <w:rPr>
          <w:rFonts w:ascii="Times New Roman" w:hAnsi="Times New Roman"/>
          <w:sz w:val="24"/>
        </w:rPr>
        <w:t xml:space="preserve">означает схему стационарного подсоединения Оборудования к техническим сетям Здания или стационарного прикрепления Оборудования к конструктивным частям Здания, согласованную Сторонами в ПРИЛОЖЕНИИ 8. </w:t>
      </w:r>
    </w:p>
    <w:p w:rsidR="00D6776D" w:rsidRPr="00720436" w:rsidRDefault="00C23A82" w:rsidP="003C01F8">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b/>
          <w:sz w:val="24"/>
        </w:rPr>
        <w:t xml:space="preserve">«Услуги </w:t>
      </w:r>
      <w:proofErr w:type="spellStart"/>
      <w:r w:rsidRPr="00720436">
        <w:rPr>
          <w:rFonts w:ascii="Times New Roman" w:hAnsi="Times New Roman"/>
          <w:b/>
          <w:sz w:val="24"/>
        </w:rPr>
        <w:t>кейтеринга</w:t>
      </w:r>
      <w:proofErr w:type="spellEnd"/>
      <w:r w:rsidRPr="00720436">
        <w:rPr>
          <w:rFonts w:ascii="Times New Roman" w:hAnsi="Times New Roman"/>
          <w:b/>
          <w:sz w:val="24"/>
        </w:rPr>
        <w:t>»</w:t>
      </w:r>
      <w:r w:rsidRPr="00720436">
        <w:rPr>
          <w:rFonts w:ascii="Times New Roman" w:hAnsi="Times New Roman"/>
          <w:sz w:val="24"/>
        </w:rPr>
        <w:t xml:space="preserve"> означает услуги по организации питания на мероприятиях, проводимых на территории Здания, оказываемые Арендатором Арендодателю и/или </w:t>
      </w:r>
      <w:r w:rsidR="006549E0" w:rsidRPr="00720436">
        <w:rPr>
          <w:rFonts w:ascii="Times New Roman" w:hAnsi="Times New Roman"/>
          <w:sz w:val="24"/>
        </w:rPr>
        <w:t xml:space="preserve">любым </w:t>
      </w:r>
      <w:r w:rsidRPr="00720436">
        <w:rPr>
          <w:rFonts w:ascii="Times New Roman" w:hAnsi="Times New Roman"/>
          <w:sz w:val="24"/>
        </w:rPr>
        <w:t>третьим лицам</w:t>
      </w:r>
      <w:r w:rsidR="003C01F8" w:rsidRPr="00720436">
        <w:rPr>
          <w:rFonts w:ascii="Times New Roman" w:hAnsi="Times New Roman"/>
          <w:sz w:val="24"/>
        </w:rPr>
        <w:t>, а также розничная продажа Арендатором кулинарной продукции на территории Здания</w:t>
      </w:r>
    </w:p>
    <w:p w:rsidR="00867885" w:rsidRPr="00720436" w:rsidRDefault="00867885"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Целевое Назначение</w:t>
      </w:r>
      <w:r w:rsidRPr="00720436">
        <w:rPr>
          <w:rFonts w:ascii="Times New Roman" w:hAnsi="Times New Roman"/>
          <w:sz w:val="24"/>
        </w:rPr>
        <w:t xml:space="preserve">» </w:t>
      </w:r>
      <w:r w:rsidR="0018519D" w:rsidRPr="00720436">
        <w:rPr>
          <w:rFonts w:ascii="Times New Roman" w:hAnsi="Times New Roman"/>
          <w:sz w:val="24"/>
        </w:rPr>
        <w:t>означает использование Объекта Аренды только для оказания услуг общественного питания в соответствии с требованиями, установленными в ПРИЛОЖЕНИИ 6 и другими условиями настоящего Договора</w:t>
      </w:r>
      <w:r w:rsidR="00C63A73" w:rsidRPr="00720436">
        <w:rPr>
          <w:rFonts w:ascii="Times New Roman" w:hAnsi="Times New Roman"/>
          <w:sz w:val="24"/>
        </w:rPr>
        <w:t>.</w:t>
      </w:r>
    </w:p>
    <w:p w:rsidR="00754EEE" w:rsidRPr="00720436" w:rsidRDefault="00754EEE" w:rsidP="00FE5F27">
      <w:pPr>
        <w:pStyle w:val="Body1"/>
        <w:numPr>
          <w:ilvl w:val="1"/>
          <w:numId w:val="36"/>
        </w:numPr>
        <w:spacing w:before="120" w:after="120" w:line="288" w:lineRule="auto"/>
        <w:ind w:left="709" w:hanging="709"/>
        <w:rPr>
          <w:rFonts w:ascii="Times New Roman" w:hAnsi="Times New Roman"/>
          <w:sz w:val="24"/>
        </w:rPr>
      </w:pPr>
      <w:r w:rsidRPr="00720436">
        <w:rPr>
          <w:rFonts w:ascii="Times New Roman" w:hAnsi="Times New Roman"/>
          <w:sz w:val="24"/>
        </w:rPr>
        <w:t>«</w:t>
      </w:r>
      <w:r w:rsidRPr="00720436">
        <w:rPr>
          <w:rFonts w:ascii="Times New Roman" w:hAnsi="Times New Roman"/>
          <w:b/>
          <w:sz w:val="24"/>
        </w:rPr>
        <w:t xml:space="preserve">Эксплуатационные </w:t>
      </w:r>
      <w:r w:rsidR="00B33F2D" w:rsidRPr="00720436">
        <w:rPr>
          <w:rFonts w:ascii="Times New Roman" w:hAnsi="Times New Roman"/>
          <w:b/>
          <w:sz w:val="24"/>
        </w:rPr>
        <w:t>Услуги</w:t>
      </w:r>
      <w:r w:rsidRPr="00720436">
        <w:rPr>
          <w:rFonts w:ascii="Times New Roman" w:hAnsi="Times New Roman"/>
          <w:sz w:val="24"/>
        </w:rPr>
        <w:t xml:space="preserve">» означает расходы, </w:t>
      </w:r>
      <w:r w:rsidR="00C63A73" w:rsidRPr="00720436">
        <w:rPr>
          <w:rFonts w:ascii="Times New Roman" w:hAnsi="Times New Roman"/>
          <w:sz w:val="24"/>
        </w:rPr>
        <w:t xml:space="preserve">связанные с обслуживанием и эксплуатацией Здания и Земельного Участка, </w:t>
      </w:r>
      <w:r w:rsidR="00D3119E" w:rsidRPr="00720436">
        <w:rPr>
          <w:rFonts w:ascii="Times New Roman" w:hAnsi="Times New Roman"/>
          <w:sz w:val="24"/>
        </w:rPr>
        <w:t xml:space="preserve">указанные в </w:t>
      </w:r>
      <w:r w:rsidR="007B1D34" w:rsidRPr="00720436">
        <w:rPr>
          <w:rFonts w:ascii="Times New Roman" w:hAnsi="Times New Roman"/>
          <w:sz w:val="24"/>
        </w:rPr>
        <w:t>ПРИЛОЖЕНИ</w:t>
      </w:r>
      <w:r w:rsidR="00D3119E" w:rsidRPr="00720436">
        <w:rPr>
          <w:rFonts w:ascii="Times New Roman" w:hAnsi="Times New Roman"/>
          <w:sz w:val="24"/>
        </w:rPr>
        <w:t>И</w:t>
      </w:r>
      <w:r w:rsidRPr="00720436">
        <w:rPr>
          <w:rFonts w:ascii="Times New Roman" w:hAnsi="Times New Roman"/>
          <w:sz w:val="24"/>
        </w:rPr>
        <w:t xml:space="preserve"> </w:t>
      </w:r>
      <w:r w:rsidR="009771EB" w:rsidRPr="00720436">
        <w:rPr>
          <w:rFonts w:ascii="Times New Roman" w:hAnsi="Times New Roman"/>
          <w:sz w:val="24"/>
        </w:rPr>
        <w:t>4</w:t>
      </w:r>
      <w:r w:rsidR="00C63A73" w:rsidRPr="00720436">
        <w:rPr>
          <w:rFonts w:ascii="Times New Roman" w:hAnsi="Times New Roman"/>
          <w:sz w:val="24"/>
        </w:rPr>
        <w:t>.</w:t>
      </w:r>
      <w:r w:rsidRPr="00720436">
        <w:rPr>
          <w:rFonts w:ascii="Times New Roman" w:hAnsi="Times New Roman"/>
          <w:sz w:val="24"/>
        </w:rPr>
        <w:t xml:space="preserve"> </w:t>
      </w:r>
    </w:p>
    <w:p w:rsidR="00754EEE" w:rsidRPr="00720436" w:rsidRDefault="00754EEE" w:rsidP="0062641C">
      <w:pPr>
        <w:pStyle w:val="Level1"/>
        <w:spacing w:before="120" w:after="120" w:line="288" w:lineRule="auto"/>
        <w:rPr>
          <w:rFonts w:ascii="Times New Roman" w:hAnsi="Times New Roman"/>
          <w:sz w:val="24"/>
        </w:rPr>
      </w:pPr>
      <w:bookmarkStart w:id="1" w:name="_Toc86745668"/>
      <w:r w:rsidRPr="00720436">
        <w:rPr>
          <w:rFonts w:ascii="Times New Roman" w:hAnsi="Times New Roman"/>
          <w:sz w:val="24"/>
        </w:rPr>
        <w:t>ПРЕДМЕТ ДОГОВОРА</w:t>
      </w:r>
      <w:bookmarkEnd w:id="1"/>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 xml:space="preserve">В соответствии с настоящим Договором Арендодатель </w:t>
      </w:r>
      <w:r w:rsidR="0045708B" w:rsidRPr="00720436">
        <w:rPr>
          <w:rFonts w:ascii="Times New Roman" w:hAnsi="Times New Roman"/>
          <w:sz w:val="24"/>
        </w:rPr>
        <w:t xml:space="preserve">передает </w:t>
      </w:r>
      <w:r w:rsidRPr="00720436">
        <w:rPr>
          <w:rFonts w:ascii="Times New Roman" w:hAnsi="Times New Roman"/>
          <w:sz w:val="24"/>
        </w:rPr>
        <w:t xml:space="preserve">Арендатору, а Арендатор принимает от Арендодателя во временное владение и пользование (в аренду) </w:t>
      </w:r>
      <w:r w:rsidR="00A41487" w:rsidRPr="00720436">
        <w:rPr>
          <w:rFonts w:ascii="Times New Roman" w:hAnsi="Times New Roman"/>
          <w:sz w:val="24"/>
        </w:rPr>
        <w:t>Объект Аренды</w:t>
      </w:r>
      <w:r w:rsidRPr="00720436">
        <w:rPr>
          <w:rFonts w:ascii="Times New Roman" w:hAnsi="Times New Roman"/>
          <w:sz w:val="24"/>
        </w:rPr>
        <w:t>.</w:t>
      </w:r>
    </w:p>
    <w:p w:rsidR="00754EEE" w:rsidRPr="00720436" w:rsidRDefault="001E4802" w:rsidP="003E0C42">
      <w:pPr>
        <w:pStyle w:val="Level2"/>
        <w:rPr>
          <w:rFonts w:ascii="Times New Roman" w:hAnsi="Times New Roman"/>
          <w:sz w:val="24"/>
        </w:rPr>
      </w:pPr>
      <w:bookmarkStart w:id="2" w:name="_Ref334193063"/>
      <w:bookmarkStart w:id="3" w:name="_Ref354742656"/>
      <w:r w:rsidRPr="00720436">
        <w:rPr>
          <w:rFonts w:ascii="Times New Roman" w:hAnsi="Times New Roman"/>
          <w:sz w:val="24"/>
        </w:rPr>
        <w:t xml:space="preserve">Арендуемая Площадь </w:t>
      </w:r>
      <w:bookmarkEnd w:id="2"/>
      <w:r w:rsidR="00754EEE" w:rsidRPr="00720436">
        <w:rPr>
          <w:rFonts w:ascii="Times New Roman" w:hAnsi="Times New Roman"/>
          <w:sz w:val="24"/>
        </w:rPr>
        <w:t xml:space="preserve">составляет </w:t>
      </w:r>
      <w:r w:rsidR="00262923" w:rsidRPr="00720436">
        <w:rPr>
          <w:rFonts w:ascii="Times New Roman" w:hAnsi="Times New Roman"/>
          <w:b/>
          <w:sz w:val="24"/>
        </w:rPr>
        <w:t>459,54 (Четыреста пятьдесят девять и 54/100) кв.м</w:t>
      </w:r>
      <w:r w:rsidR="0076644D" w:rsidRPr="00720436">
        <w:rPr>
          <w:rFonts w:ascii="Times New Roman" w:hAnsi="Times New Roman"/>
          <w:b/>
          <w:sz w:val="24"/>
        </w:rPr>
        <w:t>.</w:t>
      </w:r>
      <w:r w:rsidR="008E752D" w:rsidRPr="00720436">
        <w:rPr>
          <w:rFonts w:ascii="Times New Roman" w:hAnsi="Times New Roman"/>
          <w:b/>
          <w:sz w:val="24"/>
        </w:rPr>
        <w:t xml:space="preserve"> </w:t>
      </w:r>
      <w:r w:rsidR="00B61F5C" w:rsidRPr="00720436">
        <w:rPr>
          <w:rFonts w:ascii="Times New Roman" w:hAnsi="Times New Roman"/>
          <w:sz w:val="24"/>
        </w:rPr>
        <w:t xml:space="preserve">Более подробно Арендуемая Площадь описана в </w:t>
      </w:r>
      <w:r w:rsidR="006306C2" w:rsidRPr="00720436">
        <w:rPr>
          <w:rFonts w:ascii="Times New Roman" w:hAnsi="Times New Roman"/>
          <w:sz w:val="24"/>
        </w:rPr>
        <w:t>ПРИЛОЖЕНИИ</w:t>
      </w:r>
      <w:r w:rsidR="00B61F5C" w:rsidRPr="00720436">
        <w:rPr>
          <w:rFonts w:ascii="Times New Roman" w:hAnsi="Times New Roman"/>
          <w:sz w:val="24"/>
        </w:rPr>
        <w:t xml:space="preserve"> 2 к Договору.</w:t>
      </w:r>
      <w:bookmarkEnd w:id="3"/>
    </w:p>
    <w:p w:rsidR="00335A02" w:rsidRPr="00720436" w:rsidRDefault="00335A02" w:rsidP="0062641C">
      <w:pPr>
        <w:pStyle w:val="Level2"/>
        <w:spacing w:before="120" w:after="120" w:line="288" w:lineRule="auto"/>
        <w:rPr>
          <w:rFonts w:ascii="Times New Roman" w:hAnsi="Times New Roman"/>
          <w:sz w:val="24"/>
        </w:rPr>
      </w:pPr>
      <w:r w:rsidRPr="00720436">
        <w:rPr>
          <w:rFonts w:ascii="Times New Roman" w:hAnsi="Times New Roman"/>
          <w:b/>
          <w:sz w:val="24"/>
        </w:rPr>
        <w:t>Разрешение на парковку</w:t>
      </w:r>
      <w:r w:rsidRPr="00720436">
        <w:rPr>
          <w:rFonts w:ascii="Times New Roman" w:hAnsi="Times New Roman"/>
          <w:sz w:val="24"/>
        </w:rPr>
        <w:t xml:space="preserve">. Арендодатель обязуется выдать Арендатору разрешения на использование </w:t>
      </w:r>
      <w:r w:rsidR="003E0C42" w:rsidRPr="00720436">
        <w:rPr>
          <w:rFonts w:ascii="Times New Roman" w:hAnsi="Times New Roman"/>
          <w:sz w:val="24"/>
        </w:rPr>
        <w:t>2 (Дв</w:t>
      </w:r>
      <w:r w:rsidR="0076644D" w:rsidRPr="00720436">
        <w:rPr>
          <w:rFonts w:ascii="Times New Roman" w:hAnsi="Times New Roman"/>
          <w:sz w:val="24"/>
        </w:rPr>
        <w:t>ух</w:t>
      </w:r>
      <w:r w:rsidR="003E0C42" w:rsidRPr="00720436">
        <w:rPr>
          <w:rFonts w:ascii="Times New Roman" w:hAnsi="Times New Roman"/>
          <w:sz w:val="24"/>
        </w:rPr>
        <w:t>)</w:t>
      </w:r>
      <w:r w:rsidR="00981DCA" w:rsidRPr="00720436">
        <w:rPr>
          <w:rFonts w:ascii="Times New Roman" w:hAnsi="Times New Roman"/>
          <w:sz w:val="24"/>
        </w:rPr>
        <w:t xml:space="preserve"> </w:t>
      </w:r>
      <w:r w:rsidRPr="00720436">
        <w:rPr>
          <w:rFonts w:ascii="Times New Roman" w:hAnsi="Times New Roman"/>
          <w:sz w:val="24"/>
        </w:rPr>
        <w:t>Парковочных Мест.</w:t>
      </w:r>
    </w:p>
    <w:p w:rsidR="00BA0479" w:rsidRPr="00720436" w:rsidRDefault="00BA0479" w:rsidP="00BA0479">
      <w:pPr>
        <w:pStyle w:val="Level2"/>
        <w:rPr>
          <w:rFonts w:ascii="Times New Roman" w:hAnsi="Times New Roman"/>
          <w:sz w:val="24"/>
        </w:rPr>
      </w:pPr>
      <w:bookmarkStart w:id="4" w:name="_Ref334192641"/>
      <w:r w:rsidRPr="00720436">
        <w:rPr>
          <w:rFonts w:ascii="Times New Roman" w:hAnsi="Times New Roman"/>
          <w:sz w:val="24"/>
        </w:rPr>
        <w:t>Стороны обязуются подписать Долгосрочный Договор Аренды в течение 30 (</w:t>
      </w:r>
      <w:r w:rsidR="00F10543" w:rsidRPr="00720436">
        <w:rPr>
          <w:rFonts w:ascii="Times New Roman" w:hAnsi="Times New Roman"/>
          <w:sz w:val="24"/>
        </w:rPr>
        <w:t>Т</w:t>
      </w:r>
      <w:r w:rsidRPr="00720436">
        <w:rPr>
          <w:rFonts w:ascii="Times New Roman" w:hAnsi="Times New Roman"/>
          <w:sz w:val="24"/>
        </w:rPr>
        <w:t>ридцати) календарных дней с момента получения Обществом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ОГРН 1107746949793, ИНН 7701897582</w:t>
      </w:r>
      <w:r w:rsidR="002341B8" w:rsidRPr="00720436">
        <w:rPr>
          <w:rFonts w:ascii="Times New Roman" w:hAnsi="Times New Roman"/>
          <w:sz w:val="24"/>
        </w:rPr>
        <w:t xml:space="preserve"> Свидетельства о праве собственности</w:t>
      </w:r>
      <w:r w:rsidRPr="00720436">
        <w:rPr>
          <w:rFonts w:ascii="Times New Roman" w:hAnsi="Times New Roman"/>
          <w:sz w:val="24"/>
        </w:rPr>
        <w:t>. Стороны обязуются подписать Долгосрочный Договор Аренды в качестве единого документа по образцу и с сохранением содержания настоящего Договора, с учетом следующего:</w:t>
      </w:r>
      <w:bookmarkEnd w:id="4"/>
    </w:p>
    <w:p w:rsidR="00BA0479" w:rsidRPr="00720436" w:rsidRDefault="00BA0479" w:rsidP="00BA0479">
      <w:pPr>
        <w:pStyle w:val="Level3"/>
        <w:rPr>
          <w:rFonts w:ascii="Times New Roman" w:hAnsi="Times New Roman"/>
          <w:sz w:val="24"/>
        </w:rPr>
      </w:pPr>
      <w:r w:rsidRPr="00720436">
        <w:rPr>
          <w:rFonts w:ascii="Times New Roman" w:hAnsi="Times New Roman"/>
          <w:sz w:val="24"/>
        </w:rPr>
        <w:t>Долгосрочный Договор Аренды должен содержать описание Здания и Помещени</w:t>
      </w:r>
      <w:r w:rsidR="006A50C7" w:rsidRPr="00720436">
        <w:rPr>
          <w:rFonts w:ascii="Times New Roman" w:hAnsi="Times New Roman"/>
          <w:sz w:val="24"/>
        </w:rPr>
        <w:t>й</w:t>
      </w:r>
      <w:r w:rsidRPr="00720436">
        <w:rPr>
          <w:rFonts w:ascii="Times New Roman" w:hAnsi="Times New Roman"/>
          <w:sz w:val="24"/>
        </w:rPr>
        <w:t xml:space="preserve"> в соответствии с данными (i) БТИ и (</w:t>
      </w:r>
      <w:proofErr w:type="spellStart"/>
      <w:r w:rsidRPr="00720436">
        <w:rPr>
          <w:rFonts w:ascii="Times New Roman" w:hAnsi="Times New Roman"/>
          <w:sz w:val="24"/>
        </w:rPr>
        <w:t>ii</w:t>
      </w:r>
      <w:proofErr w:type="spellEnd"/>
      <w:r w:rsidRPr="00720436">
        <w:rPr>
          <w:rFonts w:ascii="Times New Roman" w:hAnsi="Times New Roman"/>
          <w:sz w:val="24"/>
        </w:rPr>
        <w:t>) органа власти Российской Федерации, к компетенции которого отнесено ведение Единого государственного реестра прав на недвижимое имущество и сделок с ним, а также описание Помещени</w:t>
      </w:r>
      <w:r w:rsidR="006A50C7" w:rsidRPr="00720436">
        <w:rPr>
          <w:rFonts w:ascii="Times New Roman" w:hAnsi="Times New Roman"/>
          <w:sz w:val="24"/>
        </w:rPr>
        <w:t>й</w:t>
      </w:r>
      <w:r w:rsidRPr="00720436">
        <w:rPr>
          <w:rFonts w:ascii="Times New Roman" w:hAnsi="Times New Roman"/>
          <w:sz w:val="24"/>
        </w:rPr>
        <w:t>, как части соответствующего поэтажного плана Здания.</w:t>
      </w:r>
    </w:p>
    <w:p w:rsidR="00BA0479" w:rsidRPr="00720436" w:rsidRDefault="00BA0479" w:rsidP="00BA0479">
      <w:pPr>
        <w:pStyle w:val="Level3"/>
        <w:rPr>
          <w:rFonts w:ascii="Times New Roman" w:hAnsi="Times New Roman"/>
          <w:sz w:val="24"/>
        </w:rPr>
      </w:pPr>
      <w:r w:rsidRPr="00720436">
        <w:rPr>
          <w:rFonts w:ascii="Times New Roman" w:hAnsi="Times New Roman"/>
          <w:sz w:val="24"/>
        </w:rPr>
        <w:t xml:space="preserve">Арендуемая Площадь, </w:t>
      </w:r>
      <w:r w:rsidR="006A50C7" w:rsidRPr="00720436">
        <w:rPr>
          <w:rFonts w:ascii="Times New Roman" w:hAnsi="Times New Roman"/>
          <w:sz w:val="24"/>
        </w:rPr>
        <w:t xml:space="preserve">указанная </w:t>
      </w:r>
      <w:r w:rsidRPr="00720436">
        <w:rPr>
          <w:rFonts w:ascii="Times New Roman" w:hAnsi="Times New Roman"/>
          <w:sz w:val="24"/>
        </w:rPr>
        <w:t>в пункт</w:t>
      </w:r>
      <w:r w:rsidR="006A50C7" w:rsidRPr="00720436">
        <w:rPr>
          <w:rFonts w:ascii="Times New Roman" w:hAnsi="Times New Roman"/>
          <w:sz w:val="24"/>
        </w:rPr>
        <w:t>е</w:t>
      </w:r>
      <w:r w:rsidRPr="00720436">
        <w:rPr>
          <w:rFonts w:ascii="Times New Roman" w:hAnsi="Times New Roman"/>
          <w:sz w:val="24"/>
        </w:rPr>
        <w:t xml:space="preserve"> </w:t>
      </w:r>
      <w:r w:rsidR="006A50C7" w:rsidRPr="00720436">
        <w:rPr>
          <w:rFonts w:ascii="Times New Roman" w:hAnsi="Times New Roman"/>
          <w:sz w:val="24"/>
        </w:rPr>
        <w:fldChar w:fldCharType="begin"/>
      </w:r>
      <w:r w:rsidR="006A50C7" w:rsidRPr="00720436">
        <w:rPr>
          <w:rFonts w:ascii="Times New Roman" w:hAnsi="Times New Roman"/>
          <w:sz w:val="24"/>
        </w:rPr>
        <w:instrText xml:space="preserve"> REF _Ref354742656 \r \h </w:instrText>
      </w:r>
      <w:r w:rsidR="006A50C7" w:rsidRPr="00720436">
        <w:rPr>
          <w:rFonts w:ascii="Times New Roman" w:hAnsi="Times New Roman"/>
          <w:sz w:val="24"/>
        </w:rPr>
      </w:r>
      <w:r w:rsidR="006A50C7" w:rsidRPr="00720436">
        <w:rPr>
          <w:rFonts w:ascii="Times New Roman" w:hAnsi="Times New Roman"/>
          <w:sz w:val="24"/>
        </w:rPr>
        <w:fldChar w:fldCharType="separate"/>
      </w:r>
      <w:r w:rsidR="006A50C7" w:rsidRPr="00720436">
        <w:rPr>
          <w:rFonts w:ascii="Times New Roman" w:hAnsi="Times New Roman"/>
          <w:sz w:val="24"/>
        </w:rPr>
        <w:t>2.2</w:t>
      </w:r>
      <w:r w:rsidR="006A50C7" w:rsidRPr="00720436">
        <w:rPr>
          <w:rFonts w:ascii="Times New Roman" w:hAnsi="Times New Roman"/>
          <w:sz w:val="24"/>
        </w:rPr>
        <w:fldChar w:fldCharType="end"/>
      </w:r>
      <w:r w:rsidR="006A50C7" w:rsidRPr="00720436">
        <w:rPr>
          <w:rFonts w:ascii="Times New Roman" w:hAnsi="Times New Roman"/>
          <w:sz w:val="24"/>
        </w:rPr>
        <w:t xml:space="preserve"> настоящего</w:t>
      </w:r>
      <w:r w:rsidRPr="00720436">
        <w:rPr>
          <w:rFonts w:ascii="Times New Roman" w:hAnsi="Times New Roman"/>
          <w:sz w:val="24"/>
        </w:rPr>
        <w:t xml:space="preserve"> Договора, должна быть приведена в Долгосрочном Договоре Аренды. </w:t>
      </w:r>
    </w:p>
    <w:p w:rsidR="00BA0479" w:rsidRPr="00720436" w:rsidRDefault="00BA0479" w:rsidP="00BA0479">
      <w:pPr>
        <w:pStyle w:val="Level3"/>
        <w:rPr>
          <w:rFonts w:ascii="Times New Roman" w:hAnsi="Times New Roman"/>
          <w:sz w:val="24"/>
        </w:rPr>
      </w:pPr>
      <w:r w:rsidRPr="00720436">
        <w:rPr>
          <w:rFonts w:ascii="Times New Roman" w:hAnsi="Times New Roman"/>
          <w:sz w:val="24"/>
        </w:rPr>
        <w:t>Объект Аренды передается во временное владение и пользование Арендодателем Арендатору в рамках Долгосрочного Договора Аренды на срок 36 (</w:t>
      </w:r>
      <w:r w:rsidR="006A50C7" w:rsidRPr="00720436">
        <w:rPr>
          <w:rFonts w:ascii="Times New Roman" w:hAnsi="Times New Roman"/>
          <w:sz w:val="24"/>
        </w:rPr>
        <w:t>Т</w:t>
      </w:r>
      <w:r w:rsidRPr="00720436">
        <w:rPr>
          <w:rFonts w:ascii="Times New Roman" w:hAnsi="Times New Roman"/>
          <w:sz w:val="24"/>
        </w:rPr>
        <w:t xml:space="preserve">ридцать шесть) </w:t>
      </w:r>
      <w:r w:rsidRPr="00720436">
        <w:rPr>
          <w:rFonts w:ascii="Times New Roman" w:hAnsi="Times New Roman"/>
          <w:sz w:val="24"/>
        </w:rPr>
        <w:lastRenderedPageBreak/>
        <w:t xml:space="preserve">месяцев, начиная </w:t>
      </w:r>
      <w:proofErr w:type="gramStart"/>
      <w:r w:rsidRPr="00720436">
        <w:rPr>
          <w:rFonts w:ascii="Times New Roman" w:hAnsi="Times New Roman"/>
          <w:sz w:val="24"/>
        </w:rPr>
        <w:t>с даты подписания</w:t>
      </w:r>
      <w:proofErr w:type="gramEnd"/>
      <w:r w:rsidRPr="00720436">
        <w:rPr>
          <w:rFonts w:ascii="Times New Roman" w:hAnsi="Times New Roman"/>
          <w:sz w:val="24"/>
        </w:rPr>
        <w:t xml:space="preserve"> Долгосрочного Договора Аренды, </w:t>
      </w:r>
      <w:r w:rsidRPr="00720436">
        <w:rPr>
          <w:rFonts w:ascii="Times New Roman" w:eastAsia="Calibri" w:hAnsi="Times New Roman"/>
          <w:sz w:val="24"/>
        </w:rPr>
        <w:t>в соответствии со статьей 425 Гражданского кодекса Российской Федерации</w:t>
      </w:r>
      <w:r w:rsidRPr="00720436">
        <w:rPr>
          <w:rFonts w:ascii="Times New Roman" w:hAnsi="Times New Roman"/>
          <w:sz w:val="24"/>
        </w:rPr>
        <w:t>.</w:t>
      </w:r>
    </w:p>
    <w:p w:rsidR="00BA0479" w:rsidRPr="00720436" w:rsidRDefault="00BA0479" w:rsidP="00BA0479">
      <w:pPr>
        <w:pStyle w:val="Level3"/>
        <w:rPr>
          <w:rFonts w:ascii="Times New Roman" w:hAnsi="Times New Roman"/>
          <w:sz w:val="24"/>
        </w:rPr>
      </w:pPr>
      <w:r w:rsidRPr="00720436">
        <w:rPr>
          <w:rFonts w:ascii="Times New Roman" w:hAnsi="Times New Roman"/>
          <w:sz w:val="24"/>
        </w:rPr>
        <w:t>В целях взаиморасчетов</w:t>
      </w:r>
      <w:r w:rsidR="006A50C7" w:rsidRPr="00720436">
        <w:rPr>
          <w:rFonts w:ascii="Times New Roman" w:hAnsi="Times New Roman"/>
          <w:sz w:val="24"/>
        </w:rPr>
        <w:t>,</w:t>
      </w:r>
      <w:r w:rsidRPr="00720436">
        <w:rPr>
          <w:rFonts w:ascii="Times New Roman" w:hAnsi="Times New Roman"/>
          <w:sz w:val="24"/>
        </w:rPr>
        <w:t xml:space="preserve"> размер Арендуемой Площади определяется </w:t>
      </w:r>
      <w:proofErr w:type="gramStart"/>
      <w:r w:rsidRPr="00720436">
        <w:rPr>
          <w:rFonts w:ascii="Times New Roman" w:hAnsi="Times New Roman"/>
          <w:sz w:val="24"/>
        </w:rPr>
        <w:t>согласно площадей</w:t>
      </w:r>
      <w:proofErr w:type="gramEnd"/>
      <w:r w:rsidRPr="00720436">
        <w:rPr>
          <w:rFonts w:ascii="Times New Roman" w:hAnsi="Times New Roman"/>
          <w:sz w:val="24"/>
        </w:rPr>
        <w:t xml:space="preserve"> и планировочных решений</w:t>
      </w:r>
      <w:r w:rsidR="006A50C7" w:rsidRPr="00720436">
        <w:rPr>
          <w:rFonts w:ascii="Times New Roman" w:hAnsi="Times New Roman"/>
          <w:sz w:val="24"/>
        </w:rPr>
        <w:t>,</w:t>
      </w:r>
      <w:r w:rsidRPr="00720436">
        <w:rPr>
          <w:rFonts w:ascii="Times New Roman" w:hAnsi="Times New Roman"/>
          <w:sz w:val="24"/>
        </w:rPr>
        <w:t xml:space="preserve"> указанных в настоящем Договоре, вне зависимости от новых планировочных решений, которые могут возникнуть вследствие Работ Арендатора, произведенных за счет последнего с разрешения Арендодателя.</w:t>
      </w:r>
    </w:p>
    <w:p w:rsidR="00BA0479" w:rsidRPr="00720436" w:rsidRDefault="00BA0479" w:rsidP="00BA0479">
      <w:pPr>
        <w:pStyle w:val="Level3"/>
        <w:rPr>
          <w:rFonts w:ascii="Times New Roman" w:hAnsi="Times New Roman"/>
          <w:sz w:val="24"/>
        </w:rPr>
      </w:pPr>
      <w:proofErr w:type="gramStart"/>
      <w:r w:rsidRPr="00720436">
        <w:rPr>
          <w:rFonts w:ascii="Times New Roman" w:hAnsi="Times New Roman"/>
          <w:sz w:val="24"/>
        </w:rPr>
        <w:t>Если до наступления даты подписания Долгосрочного Договора Аренды</w:t>
      </w:r>
      <w:r w:rsidR="006A50C7" w:rsidRPr="00720436">
        <w:rPr>
          <w:rFonts w:ascii="Times New Roman" w:hAnsi="Times New Roman"/>
          <w:sz w:val="24"/>
        </w:rPr>
        <w:t>,</w:t>
      </w:r>
      <w:r w:rsidRPr="00720436">
        <w:rPr>
          <w:rFonts w:ascii="Times New Roman" w:hAnsi="Times New Roman"/>
          <w:sz w:val="24"/>
        </w:rPr>
        <w:t xml:space="preserve"> в законодательство Российской Федерации будут внесены изменения, влияющие на действительность каких-либо условий настоящего Договора, то Стороны обязуются внести необходимые изменения в настоящий Договор, чтобы привести его в соответствие с изменившимся законодательством и обеспечить неизменность экономических и коммерческих намерений Сторон, предусмотренных настоящим Договором, для целей изложения условий настоящего Договора в Долгосрочном Договоре Аренды.</w:t>
      </w:r>
      <w:proofErr w:type="gramEnd"/>
    </w:p>
    <w:p w:rsidR="00BA0479" w:rsidRPr="00720436" w:rsidRDefault="00BA0479" w:rsidP="00BA0479">
      <w:pPr>
        <w:pStyle w:val="Level3"/>
        <w:rPr>
          <w:rFonts w:ascii="Times New Roman" w:hAnsi="Times New Roman"/>
          <w:sz w:val="24"/>
        </w:rPr>
      </w:pPr>
      <w:r w:rsidRPr="00720436">
        <w:rPr>
          <w:rFonts w:ascii="Times New Roman" w:hAnsi="Times New Roman"/>
          <w:sz w:val="24"/>
        </w:rPr>
        <w:t>Арендная Плата, рассчитанная в соответствии с п</w:t>
      </w:r>
      <w:r w:rsidR="006A50C7" w:rsidRPr="00720436">
        <w:rPr>
          <w:rFonts w:ascii="Times New Roman" w:hAnsi="Times New Roman"/>
          <w:sz w:val="24"/>
        </w:rPr>
        <w:t xml:space="preserve">унктами </w:t>
      </w:r>
      <w:r w:rsidR="006A50C7" w:rsidRPr="00720436">
        <w:rPr>
          <w:rFonts w:ascii="Times New Roman" w:hAnsi="Times New Roman"/>
          <w:sz w:val="24"/>
        </w:rPr>
        <w:fldChar w:fldCharType="begin"/>
      </w:r>
      <w:r w:rsidR="006A50C7" w:rsidRPr="00720436">
        <w:rPr>
          <w:rFonts w:ascii="Times New Roman" w:hAnsi="Times New Roman"/>
          <w:sz w:val="24"/>
        </w:rPr>
        <w:instrText xml:space="preserve"> REF _Ref354742797 \r \h </w:instrText>
      </w:r>
      <w:r w:rsidR="006A50C7" w:rsidRPr="00720436">
        <w:rPr>
          <w:rFonts w:ascii="Times New Roman" w:hAnsi="Times New Roman"/>
          <w:sz w:val="24"/>
        </w:rPr>
      </w:r>
      <w:r w:rsidR="006A50C7" w:rsidRPr="00720436">
        <w:rPr>
          <w:rFonts w:ascii="Times New Roman" w:hAnsi="Times New Roman"/>
          <w:sz w:val="24"/>
        </w:rPr>
        <w:fldChar w:fldCharType="separate"/>
      </w:r>
      <w:r w:rsidR="006A50C7" w:rsidRPr="00720436">
        <w:rPr>
          <w:rFonts w:ascii="Times New Roman" w:hAnsi="Times New Roman"/>
          <w:sz w:val="24"/>
        </w:rPr>
        <w:t>4.1.1</w:t>
      </w:r>
      <w:r w:rsidR="006A50C7" w:rsidRPr="00720436">
        <w:rPr>
          <w:rFonts w:ascii="Times New Roman" w:hAnsi="Times New Roman"/>
          <w:sz w:val="24"/>
        </w:rPr>
        <w:fldChar w:fldCharType="end"/>
      </w:r>
      <w:r w:rsidR="006A50C7" w:rsidRPr="00720436">
        <w:rPr>
          <w:rFonts w:ascii="Times New Roman" w:hAnsi="Times New Roman"/>
          <w:sz w:val="24"/>
        </w:rPr>
        <w:t xml:space="preserve"> и </w:t>
      </w:r>
      <w:r w:rsidR="006A50C7" w:rsidRPr="00720436">
        <w:rPr>
          <w:rFonts w:ascii="Times New Roman" w:hAnsi="Times New Roman"/>
          <w:sz w:val="24"/>
        </w:rPr>
        <w:fldChar w:fldCharType="begin"/>
      </w:r>
      <w:r w:rsidR="006A50C7" w:rsidRPr="00720436">
        <w:rPr>
          <w:rFonts w:ascii="Times New Roman" w:hAnsi="Times New Roman"/>
          <w:sz w:val="24"/>
        </w:rPr>
        <w:instrText xml:space="preserve"> REF _Ref354742798 \r \h </w:instrText>
      </w:r>
      <w:r w:rsidR="006A50C7" w:rsidRPr="00720436">
        <w:rPr>
          <w:rFonts w:ascii="Times New Roman" w:hAnsi="Times New Roman"/>
          <w:sz w:val="24"/>
        </w:rPr>
      </w:r>
      <w:r w:rsidR="006A50C7" w:rsidRPr="00720436">
        <w:rPr>
          <w:rFonts w:ascii="Times New Roman" w:hAnsi="Times New Roman"/>
          <w:sz w:val="24"/>
        </w:rPr>
        <w:fldChar w:fldCharType="separate"/>
      </w:r>
      <w:r w:rsidR="006A50C7" w:rsidRPr="00720436">
        <w:rPr>
          <w:rFonts w:ascii="Times New Roman" w:hAnsi="Times New Roman"/>
          <w:sz w:val="24"/>
        </w:rPr>
        <w:t>4.1.2</w:t>
      </w:r>
      <w:r w:rsidR="006A50C7" w:rsidRPr="00720436">
        <w:rPr>
          <w:rFonts w:ascii="Times New Roman" w:hAnsi="Times New Roman"/>
          <w:sz w:val="24"/>
        </w:rPr>
        <w:fldChar w:fldCharType="end"/>
      </w:r>
      <w:r w:rsidR="006A50C7" w:rsidRPr="00720436">
        <w:rPr>
          <w:rFonts w:ascii="Times New Roman" w:hAnsi="Times New Roman"/>
          <w:sz w:val="24"/>
        </w:rPr>
        <w:t xml:space="preserve"> </w:t>
      </w:r>
      <w:r w:rsidRPr="00720436">
        <w:rPr>
          <w:rFonts w:ascii="Times New Roman" w:hAnsi="Times New Roman"/>
          <w:sz w:val="24"/>
        </w:rPr>
        <w:t xml:space="preserve">настоящего Договора, должна быть приведена в Долгосрочном Договоре Аренды. </w:t>
      </w:r>
    </w:p>
    <w:p w:rsidR="00BA0479" w:rsidRPr="00720436" w:rsidRDefault="00BA0479" w:rsidP="00BA0479">
      <w:pPr>
        <w:pStyle w:val="Level3"/>
        <w:numPr>
          <w:ilvl w:val="0"/>
          <w:numId w:val="0"/>
        </w:numPr>
        <w:ind w:left="1361"/>
        <w:rPr>
          <w:rFonts w:ascii="Times New Roman" w:hAnsi="Times New Roman"/>
          <w:sz w:val="24"/>
        </w:rPr>
      </w:pPr>
      <w:r w:rsidRPr="00720436">
        <w:rPr>
          <w:rFonts w:ascii="Times New Roman" w:hAnsi="Times New Roman"/>
          <w:sz w:val="24"/>
        </w:rPr>
        <w:t>Каждый последующий год Срока Аренды по Долгосрочному Договору Аренды ставка Арендной Платы в рамках Долгосрочного Договора Аренды ежегодно увеличивается на Индекс потребительских цен по данным Росстата за календарный год, предшествующий дате индексации.</w:t>
      </w:r>
    </w:p>
    <w:p w:rsidR="00BA0479" w:rsidRPr="00720436" w:rsidRDefault="00BA0479" w:rsidP="00BA0479">
      <w:pPr>
        <w:pStyle w:val="Level3"/>
        <w:rPr>
          <w:rFonts w:ascii="Times New Roman" w:hAnsi="Times New Roman"/>
          <w:sz w:val="24"/>
        </w:rPr>
      </w:pPr>
      <w:bookmarkStart w:id="5" w:name="_Ref354743037"/>
      <w:r w:rsidRPr="00720436">
        <w:rPr>
          <w:rFonts w:ascii="Times New Roman" w:hAnsi="Times New Roman"/>
          <w:sz w:val="24"/>
        </w:rPr>
        <w:t xml:space="preserve">Арендодатель обязуется обеспечить государственную регистрацию Долгосрочного Договора Аренды. </w:t>
      </w:r>
      <w:proofErr w:type="gramStart"/>
      <w:r w:rsidRPr="00720436">
        <w:rPr>
          <w:rFonts w:ascii="Times New Roman" w:hAnsi="Times New Roman"/>
          <w:sz w:val="24"/>
        </w:rPr>
        <w:t xml:space="preserve">Для этого в срок не позднее 14 </w:t>
      </w:r>
      <w:r w:rsidR="006A50C7" w:rsidRPr="00720436">
        <w:rPr>
          <w:rFonts w:ascii="Times New Roman" w:hAnsi="Times New Roman"/>
          <w:sz w:val="24"/>
        </w:rPr>
        <w:t xml:space="preserve">(Четырнадцать) календарных </w:t>
      </w:r>
      <w:r w:rsidRPr="00720436">
        <w:rPr>
          <w:rFonts w:ascii="Times New Roman" w:hAnsi="Times New Roman"/>
          <w:sz w:val="24"/>
        </w:rPr>
        <w:t xml:space="preserve">дней с момента уведомления Арендодателем Арендатора о готовности к регистрации Долгосрочного Договора Аренды Арендатор обязуется </w:t>
      </w:r>
      <w:r w:rsidR="009955CF" w:rsidRPr="00720436">
        <w:rPr>
          <w:rFonts w:ascii="Times New Roman" w:hAnsi="Times New Roman"/>
          <w:sz w:val="24"/>
        </w:rPr>
        <w:t>оплатить государственную пошлину за регистрацию настоящего Договора в полном объеме и передать Арендодателю копию платежного поручения с оригинальной отметкой банка об его исполнении, доверенность на представителя Арендодателя для совершения регистрационных действий, а также предоставить Арендодателю документы</w:t>
      </w:r>
      <w:proofErr w:type="gramEnd"/>
      <w:r w:rsidR="009955CF" w:rsidRPr="00720436">
        <w:rPr>
          <w:rFonts w:ascii="Times New Roman" w:hAnsi="Times New Roman"/>
          <w:sz w:val="24"/>
        </w:rPr>
        <w:t xml:space="preserve"> для регистрации согласно перечню, предоставляемому Арендатору Арендодателем</w:t>
      </w:r>
      <w:r w:rsidRPr="00720436">
        <w:rPr>
          <w:rFonts w:ascii="Times New Roman" w:hAnsi="Times New Roman"/>
          <w:sz w:val="24"/>
        </w:rPr>
        <w:t>.</w:t>
      </w:r>
      <w:bookmarkEnd w:id="5"/>
    </w:p>
    <w:p w:rsidR="009955CF" w:rsidRPr="00720436" w:rsidRDefault="009955CF" w:rsidP="00BA0479">
      <w:pPr>
        <w:pStyle w:val="Level3"/>
        <w:rPr>
          <w:rFonts w:ascii="Times New Roman" w:hAnsi="Times New Roman"/>
          <w:sz w:val="24"/>
        </w:rPr>
      </w:pPr>
      <w:r w:rsidRPr="00720436">
        <w:rPr>
          <w:rFonts w:ascii="Times New Roman" w:hAnsi="Times New Roman"/>
          <w:sz w:val="24"/>
        </w:rPr>
        <w:t xml:space="preserve">При условии исполнения Арендатором положений пункта </w:t>
      </w:r>
      <w:r w:rsidRPr="00720436">
        <w:rPr>
          <w:rFonts w:ascii="Times New Roman" w:hAnsi="Times New Roman"/>
          <w:sz w:val="24"/>
        </w:rPr>
        <w:fldChar w:fldCharType="begin"/>
      </w:r>
      <w:r w:rsidRPr="00720436">
        <w:rPr>
          <w:rFonts w:ascii="Times New Roman" w:hAnsi="Times New Roman"/>
          <w:sz w:val="24"/>
        </w:rPr>
        <w:instrText xml:space="preserve"> REF _Ref354743037 \r \h </w:instrText>
      </w:r>
      <w:r w:rsidRPr="00720436">
        <w:rPr>
          <w:rFonts w:ascii="Times New Roman" w:hAnsi="Times New Roman"/>
          <w:sz w:val="24"/>
        </w:rPr>
      </w:r>
      <w:r w:rsidRPr="00720436">
        <w:rPr>
          <w:rFonts w:ascii="Times New Roman" w:hAnsi="Times New Roman"/>
          <w:sz w:val="24"/>
        </w:rPr>
        <w:fldChar w:fldCharType="separate"/>
      </w:r>
      <w:r w:rsidRPr="00720436">
        <w:rPr>
          <w:rFonts w:ascii="Times New Roman" w:hAnsi="Times New Roman"/>
          <w:sz w:val="24"/>
        </w:rPr>
        <w:t>2.4.7</w:t>
      </w:r>
      <w:r w:rsidRPr="00720436">
        <w:rPr>
          <w:rFonts w:ascii="Times New Roman" w:hAnsi="Times New Roman"/>
          <w:sz w:val="24"/>
        </w:rPr>
        <w:fldChar w:fldCharType="end"/>
      </w:r>
      <w:r w:rsidRPr="00720436">
        <w:rPr>
          <w:rFonts w:ascii="Times New Roman" w:hAnsi="Times New Roman"/>
          <w:sz w:val="24"/>
        </w:rPr>
        <w:fldChar w:fldCharType="begin"/>
      </w:r>
      <w:r w:rsidRPr="00720436">
        <w:rPr>
          <w:rFonts w:ascii="Times New Roman" w:hAnsi="Times New Roman"/>
          <w:sz w:val="24"/>
        </w:rPr>
        <w:instrText xml:space="preserve"> REF _Ref354672435 \r \h </w:instrText>
      </w:r>
      <w:r w:rsidRPr="00720436">
        <w:rPr>
          <w:sz w:val="24"/>
        </w:rPr>
        <w:instrText xml:space="preserve"> \* MERGEFORMAT </w:instrText>
      </w:r>
      <w:r w:rsidRPr="00720436">
        <w:rPr>
          <w:rFonts w:ascii="Times New Roman" w:hAnsi="Times New Roman"/>
          <w:sz w:val="24"/>
        </w:rPr>
      </w:r>
      <w:r w:rsidRPr="00720436">
        <w:rPr>
          <w:rFonts w:ascii="Times New Roman" w:hAnsi="Times New Roman"/>
          <w:sz w:val="24"/>
        </w:rPr>
        <w:fldChar w:fldCharType="end"/>
      </w:r>
      <w:r w:rsidRPr="00720436">
        <w:rPr>
          <w:rFonts w:ascii="Times New Roman" w:hAnsi="Times New Roman"/>
          <w:sz w:val="24"/>
        </w:rPr>
        <w:t xml:space="preserve"> настоящего Договора, Арендодатель обязуется подготовить и представить в орган, осуществляющий государственную регистрацию прав на недвижимое имущество и сделок с ним, все необходимые документы для государственной регистрации Долгосрочного Договора Аренды.</w:t>
      </w:r>
    </w:p>
    <w:p w:rsidR="009955CF" w:rsidRPr="00720436" w:rsidRDefault="009955CF" w:rsidP="00BA0479">
      <w:pPr>
        <w:pStyle w:val="Level3"/>
        <w:rPr>
          <w:rFonts w:ascii="Times New Roman" w:hAnsi="Times New Roman"/>
          <w:sz w:val="24"/>
        </w:rPr>
      </w:pPr>
      <w:r w:rsidRPr="00720436">
        <w:rPr>
          <w:rFonts w:ascii="Times New Roman" w:hAnsi="Times New Roman"/>
          <w:sz w:val="24"/>
        </w:rPr>
        <w:t xml:space="preserve">Арендодатель обязуется вручить Арендатору один экземпляр Долгосрочного Договора Аренды, зарегистрированного уполномоченным государственным органом, при условии наличия в доверенности, предусмотренной в пункте </w:t>
      </w:r>
      <w:r w:rsidRPr="00720436">
        <w:rPr>
          <w:rFonts w:ascii="Times New Roman" w:hAnsi="Times New Roman"/>
          <w:sz w:val="24"/>
        </w:rPr>
        <w:fldChar w:fldCharType="begin"/>
      </w:r>
      <w:r w:rsidRPr="00720436">
        <w:rPr>
          <w:rFonts w:ascii="Times New Roman" w:hAnsi="Times New Roman"/>
          <w:sz w:val="24"/>
        </w:rPr>
        <w:instrText xml:space="preserve"> REF _Ref354743037 \r \h </w:instrText>
      </w:r>
      <w:r w:rsidRPr="00720436">
        <w:rPr>
          <w:rFonts w:ascii="Times New Roman" w:hAnsi="Times New Roman"/>
          <w:sz w:val="24"/>
        </w:rPr>
      </w:r>
      <w:r w:rsidRPr="00720436">
        <w:rPr>
          <w:rFonts w:ascii="Times New Roman" w:hAnsi="Times New Roman"/>
          <w:sz w:val="24"/>
        </w:rPr>
        <w:fldChar w:fldCharType="separate"/>
      </w:r>
      <w:r w:rsidRPr="00720436">
        <w:rPr>
          <w:rFonts w:ascii="Times New Roman" w:hAnsi="Times New Roman"/>
          <w:sz w:val="24"/>
        </w:rPr>
        <w:t>2.4.7</w:t>
      </w:r>
      <w:r w:rsidRPr="00720436">
        <w:rPr>
          <w:rFonts w:ascii="Times New Roman" w:hAnsi="Times New Roman"/>
          <w:sz w:val="24"/>
        </w:rPr>
        <w:fldChar w:fldCharType="end"/>
      </w:r>
      <w:r w:rsidRPr="00720436">
        <w:rPr>
          <w:rFonts w:ascii="Times New Roman" w:hAnsi="Times New Roman"/>
          <w:sz w:val="24"/>
        </w:rPr>
        <w:fldChar w:fldCharType="begin"/>
      </w:r>
      <w:r w:rsidRPr="00720436">
        <w:rPr>
          <w:rFonts w:ascii="Times New Roman" w:hAnsi="Times New Roman"/>
          <w:sz w:val="24"/>
        </w:rPr>
        <w:instrText xml:space="preserve"> REF _Ref354672435 \r \h </w:instrText>
      </w:r>
      <w:r w:rsidRPr="00720436">
        <w:rPr>
          <w:sz w:val="24"/>
        </w:rPr>
        <w:instrText xml:space="preserve"> \* MERGEFORMAT </w:instrText>
      </w:r>
      <w:r w:rsidRPr="00720436">
        <w:rPr>
          <w:rFonts w:ascii="Times New Roman" w:hAnsi="Times New Roman"/>
          <w:sz w:val="24"/>
        </w:rPr>
      </w:r>
      <w:r w:rsidRPr="00720436">
        <w:rPr>
          <w:rFonts w:ascii="Times New Roman" w:hAnsi="Times New Roman"/>
          <w:sz w:val="24"/>
        </w:rPr>
        <w:fldChar w:fldCharType="end"/>
      </w:r>
      <w:r w:rsidRPr="00720436">
        <w:rPr>
          <w:rFonts w:ascii="Times New Roman" w:hAnsi="Times New Roman"/>
          <w:sz w:val="24"/>
        </w:rPr>
        <w:t xml:space="preserve"> настоящего Договора, права доверенного лица получать зарегистрированные документы и расписываться от имени Арендатора. Передача Арендатору экземпляра </w:t>
      </w:r>
      <w:r w:rsidRPr="00720436">
        <w:rPr>
          <w:rFonts w:ascii="Times New Roman" w:hAnsi="Times New Roman"/>
          <w:sz w:val="24"/>
        </w:rPr>
        <w:lastRenderedPageBreak/>
        <w:t>Долгосрочного Договора Аренды, зарегистрированного уполномоченным государственным органом, осуществляется по акту приема-передачи.</w:t>
      </w:r>
    </w:p>
    <w:p w:rsidR="009955CF" w:rsidRPr="00720436" w:rsidRDefault="009955CF" w:rsidP="00BA0479">
      <w:pPr>
        <w:pStyle w:val="Level3"/>
        <w:rPr>
          <w:rFonts w:ascii="Times New Roman" w:hAnsi="Times New Roman"/>
          <w:sz w:val="24"/>
        </w:rPr>
      </w:pPr>
      <w:r w:rsidRPr="00720436">
        <w:rPr>
          <w:rFonts w:ascii="Times New Roman" w:hAnsi="Times New Roman"/>
          <w:sz w:val="24"/>
        </w:rPr>
        <w:t>Любые изменения к Долгосрочному Договору Аренды, возникшие по инициативе Арендатора, требующие регистрации, оплачиваются Арендатором отдельно, в случае если регистрацию таких изменений осуществляет Арендодатель.</w:t>
      </w:r>
    </w:p>
    <w:p w:rsidR="009955CF" w:rsidRPr="00720436" w:rsidRDefault="009955CF" w:rsidP="00BA0479">
      <w:pPr>
        <w:pStyle w:val="Level3"/>
        <w:rPr>
          <w:rFonts w:ascii="Times New Roman" w:hAnsi="Times New Roman"/>
          <w:sz w:val="24"/>
        </w:rPr>
      </w:pPr>
      <w:proofErr w:type="gramStart"/>
      <w:r w:rsidRPr="00720436">
        <w:rPr>
          <w:rFonts w:ascii="Times New Roman" w:hAnsi="Times New Roman"/>
          <w:sz w:val="24"/>
        </w:rPr>
        <w:t>В случае истечения срока аренды в рамках Долгосрочного Договора Аренды (если он не был продлен или возобновлен), Арендатор обязуется предоставить Арендодателю любые документы и информацию, необходимые для регистрации окончания срока аренды в уполномоченных государственных органах, а также возместить Арендодателю 100% расходов Арендодателя, связанных с подобной регистрацией окончания срока аренды в рамках Долгосрочного Договора Аренды.</w:t>
      </w:r>
      <w:proofErr w:type="gramEnd"/>
    </w:p>
    <w:p w:rsidR="00754EEE" w:rsidRPr="00720436" w:rsidRDefault="00754EEE" w:rsidP="0062641C">
      <w:pPr>
        <w:pStyle w:val="Level1"/>
        <w:spacing w:before="120" w:after="120" w:line="288" w:lineRule="auto"/>
        <w:rPr>
          <w:rFonts w:ascii="Times New Roman" w:hAnsi="Times New Roman"/>
          <w:sz w:val="24"/>
        </w:rPr>
      </w:pPr>
      <w:bookmarkStart w:id="6" w:name="_Toc86745669"/>
      <w:r w:rsidRPr="00720436">
        <w:rPr>
          <w:rFonts w:ascii="Times New Roman" w:hAnsi="Times New Roman"/>
          <w:sz w:val="24"/>
        </w:rPr>
        <w:t>СРОК АРЕНДЫ</w:t>
      </w:r>
      <w:bookmarkEnd w:id="6"/>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 xml:space="preserve">Настоящий Договор заключен на Срок Аренды, начинающийся </w:t>
      </w:r>
      <w:proofErr w:type="gramStart"/>
      <w:r w:rsidRPr="00720436">
        <w:rPr>
          <w:rFonts w:ascii="Times New Roman" w:hAnsi="Times New Roman"/>
          <w:sz w:val="24"/>
        </w:rPr>
        <w:t>с</w:t>
      </w:r>
      <w:r w:rsidR="00785501" w:rsidRPr="00720436">
        <w:rPr>
          <w:rFonts w:ascii="Times New Roman" w:hAnsi="Times New Roman"/>
          <w:sz w:val="24"/>
        </w:rPr>
        <w:t xml:space="preserve"> Даты Начала</w:t>
      </w:r>
      <w:proofErr w:type="gramEnd"/>
      <w:r w:rsidR="00785501" w:rsidRPr="00720436">
        <w:rPr>
          <w:rFonts w:ascii="Times New Roman" w:hAnsi="Times New Roman"/>
          <w:sz w:val="24"/>
        </w:rPr>
        <w:t xml:space="preserve"> и</w:t>
      </w:r>
      <w:r w:rsidRPr="00720436">
        <w:rPr>
          <w:rFonts w:ascii="Times New Roman" w:hAnsi="Times New Roman"/>
          <w:sz w:val="24"/>
        </w:rPr>
        <w:t xml:space="preserve"> </w:t>
      </w:r>
      <w:r w:rsidR="00002CB8" w:rsidRPr="00720436">
        <w:rPr>
          <w:rFonts w:ascii="Times New Roman" w:hAnsi="Times New Roman"/>
          <w:sz w:val="24"/>
        </w:rPr>
        <w:t xml:space="preserve">составляющий </w:t>
      </w:r>
      <w:r w:rsidR="002D2F39" w:rsidRPr="00720436">
        <w:rPr>
          <w:rFonts w:ascii="Times New Roman" w:hAnsi="Times New Roman"/>
          <w:sz w:val="24"/>
        </w:rPr>
        <w:t>11 (</w:t>
      </w:r>
      <w:r w:rsidR="009955CF" w:rsidRPr="00720436">
        <w:rPr>
          <w:rFonts w:ascii="Times New Roman" w:hAnsi="Times New Roman"/>
          <w:sz w:val="24"/>
        </w:rPr>
        <w:t>О</w:t>
      </w:r>
      <w:r w:rsidR="002D2F39" w:rsidRPr="00720436">
        <w:rPr>
          <w:rFonts w:ascii="Times New Roman" w:hAnsi="Times New Roman"/>
          <w:sz w:val="24"/>
        </w:rPr>
        <w:t xml:space="preserve">диннадцать) </w:t>
      </w:r>
      <w:r w:rsidR="00002CB8" w:rsidRPr="00720436">
        <w:rPr>
          <w:rFonts w:ascii="Times New Roman" w:hAnsi="Times New Roman"/>
          <w:sz w:val="24"/>
        </w:rPr>
        <w:t>месяцев</w:t>
      </w:r>
      <w:r w:rsidRPr="00720436">
        <w:rPr>
          <w:rFonts w:ascii="Times New Roman" w:hAnsi="Times New Roman"/>
          <w:sz w:val="24"/>
        </w:rPr>
        <w:t xml:space="preserve">. </w:t>
      </w:r>
    </w:p>
    <w:p w:rsidR="00754EEE" w:rsidRPr="00720436" w:rsidRDefault="00754EEE" w:rsidP="0062641C">
      <w:pPr>
        <w:pStyle w:val="Level3"/>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 xml:space="preserve">Стороны настоящим соглашаются, что в соответствии с пунктом 2 статьи 425 Гражданского кодекса Российской Федерации настоящий Договор регулирует отношения Сторон, начиная </w:t>
      </w:r>
      <w:proofErr w:type="gramStart"/>
      <w:r w:rsidRPr="00720436">
        <w:rPr>
          <w:rFonts w:ascii="Times New Roman" w:hAnsi="Times New Roman"/>
          <w:sz w:val="24"/>
        </w:rPr>
        <w:t>с Даты Начала</w:t>
      </w:r>
      <w:proofErr w:type="gramEnd"/>
      <w:r w:rsidRPr="00720436">
        <w:rPr>
          <w:rFonts w:ascii="Times New Roman" w:hAnsi="Times New Roman"/>
          <w:sz w:val="24"/>
        </w:rPr>
        <w:t>.</w:t>
      </w:r>
    </w:p>
    <w:p w:rsidR="00137FF9" w:rsidRPr="00720436" w:rsidRDefault="00137FF9" w:rsidP="00137FF9">
      <w:pPr>
        <w:pStyle w:val="Level2"/>
        <w:spacing w:before="120" w:after="120" w:line="288" w:lineRule="auto"/>
        <w:rPr>
          <w:rFonts w:ascii="Times New Roman" w:hAnsi="Times New Roman"/>
          <w:sz w:val="24"/>
        </w:rPr>
      </w:pPr>
      <w:bookmarkStart w:id="7" w:name="_Ref354744844"/>
      <w:bookmarkStart w:id="8" w:name="_Toc86745670"/>
      <w:r w:rsidRPr="00720436">
        <w:rPr>
          <w:rFonts w:ascii="Times New Roman" w:hAnsi="Times New Roman"/>
          <w:sz w:val="24"/>
        </w:rPr>
        <w:t>В случае если государственная регистрация Долгосрочного Договора Аренды осуществляется до завершения Срока Аренды, то действие настоящего Договора прекращается в дату государственной регистрации Долгосрочного Договора Аренды</w:t>
      </w:r>
      <w:bookmarkEnd w:id="7"/>
    </w:p>
    <w:p w:rsidR="00137FF9" w:rsidRPr="00720436" w:rsidRDefault="00137FF9" w:rsidP="00137FF9">
      <w:pPr>
        <w:pStyle w:val="Level2"/>
        <w:spacing w:before="120" w:after="120" w:line="288" w:lineRule="auto"/>
        <w:rPr>
          <w:rFonts w:ascii="Times New Roman" w:hAnsi="Times New Roman"/>
          <w:sz w:val="24"/>
        </w:rPr>
      </w:pPr>
      <w:r w:rsidRPr="00720436">
        <w:rPr>
          <w:rFonts w:ascii="Times New Roman" w:hAnsi="Times New Roman"/>
          <w:sz w:val="24"/>
        </w:rPr>
        <w:t xml:space="preserve">В случае если государственная регистрация Долгосрочного Договора Аренды не осуществляется до завершения Срока Аренды, то Срок Аренды по настоящему Договору продлевается на 11 (Одиннадцать) месяцев (далее – </w:t>
      </w:r>
      <w:r w:rsidRPr="00720436">
        <w:rPr>
          <w:rFonts w:ascii="Times New Roman" w:hAnsi="Times New Roman"/>
          <w:b/>
          <w:sz w:val="24"/>
        </w:rPr>
        <w:t>«Продленный Срок Аренды»</w:t>
      </w:r>
      <w:r w:rsidRPr="00720436">
        <w:rPr>
          <w:rFonts w:ascii="Times New Roman" w:hAnsi="Times New Roman"/>
          <w:sz w:val="24"/>
        </w:rPr>
        <w:t xml:space="preserve">). Количество Продленных Сроков Аренды не может превышать 2 (Два). В отношении каждого Продленного Срока Аренды действуют те же условия, что и условия настоящего Договора, кроме условий об Арендной Плате, которая: (a) рассчитывается по ставке, применимой в последний день предшествующего Срока Аренды и (b) увеличивается в дату начала каждого последующего Продленного Срока Аренды </w:t>
      </w:r>
      <w:r w:rsidR="005F5E9C" w:rsidRPr="00720436">
        <w:rPr>
          <w:rFonts w:ascii="Times New Roman" w:hAnsi="Times New Roman"/>
          <w:sz w:val="24"/>
        </w:rPr>
        <w:t xml:space="preserve">в соответствии с пунктом </w:t>
      </w:r>
      <w:r w:rsidR="005F5E9C" w:rsidRPr="00720436">
        <w:rPr>
          <w:rFonts w:ascii="Times New Roman" w:hAnsi="Times New Roman"/>
          <w:sz w:val="24"/>
        </w:rPr>
        <w:fldChar w:fldCharType="begin"/>
      </w:r>
      <w:r w:rsidR="005F5E9C" w:rsidRPr="00720436">
        <w:rPr>
          <w:rFonts w:ascii="Times New Roman" w:hAnsi="Times New Roman"/>
          <w:sz w:val="24"/>
        </w:rPr>
        <w:instrText xml:space="preserve"> REF _Ref354745978 \r \h </w:instrText>
      </w:r>
      <w:r w:rsidR="005F5E9C" w:rsidRPr="00720436">
        <w:rPr>
          <w:rFonts w:ascii="Times New Roman" w:hAnsi="Times New Roman"/>
          <w:sz w:val="24"/>
        </w:rPr>
      </w:r>
      <w:r w:rsidR="005F5E9C" w:rsidRPr="00720436">
        <w:rPr>
          <w:rFonts w:ascii="Times New Roman" w:hAnsi="Times New Roman"/>
          <w:sz w:val="24"/>
        </w:rPr>
        <w:fldChar w:fldCharType="separate"/>
      </w:r>
      <w:r w:rsidR="005F5E9C" w:rsidRPr="00720436">
        <w:rPr>
          <w:rFonts w:ascii="Times New Roman" w:hAnsi="Times New Roman"/>
          <w:sz w:val="24"/>
        </w:rPr>
        <w:t>4.4</w:t>
      </w:r>
      <w:r w:rsidR="005F5E9C" w:rsidRPr="00720436">
        <w:rPr>
          <w:rFonts w:ascii="Times New Roman" w:hAnsi="Times New Roman"/>
          <w:sz w:val="24"/>
        </w:rPr>
        <w:fldChar w:fldCharType="end"/>
      </w:r>
      <w:r w:rsidR="005F5E9C" w:rsidRPr="00720436">
        <w:rPr>
          <w:rFonts w:ascii="Times New Roman" w:hAnsi="Times New Roman"/>
          <w:sz w:val="24"/>
        </w:rPr>
        <w:t xml:space="preserve"> настоящего Договора</w:t>
      </w:r>
      <w:r w:rsidRPr="00720436">
        <w:rPr>
          <w:rFonts w:ascii="Times New Roman" w:hAnsi="Times New Roman"/>
          <w:sz w:val="24"/>
        </w:rPr>
        <w:t xml:space="preserve">. В случае если государственная регистрация Долгосрочного Договора Аренды осуществляется в течение любого Продленного Срока Аренды, то такой Продленный Срок Аренды считается истекшим, начиная </w:t>
      </w:r>
      <w:proofErr w:type="gramStart"/>
      <w:r w:rsidRPr="00720436">
        <w:rPr>
          <w:rFonts w:ascii="Times New Roman" w:hAnsi="Times New Roman"/>
          <w:sz w:val="24"/>
        </w:rPr>
        <w:t>с даты</w:t>
      </w:r>
      <w:proofErr w:type="gramEnd"/>
      <w:r w:rsidRPr="00720436">
        <w:rPr>
          <w:rFonts w:ascii="Times New Roman" w:hAnsi="Times New Roman"/>
          <w:sz w:val="24"/>
        </w:rPr>
        <w:t xml:space="preserve"> государственной регистрации Долгосрочного Договора Аренды, и Стороны подписывают соответствующее соглашение о расторжении настоящего Договора. </w:t>
      </w:r>
    </w:p>
    <w:p w:rsidR="00137FF9" w:rsidRPr="00720436" w:rsidRDefault="00137FF9" w:rsidP="00137FF9">
      <w:pPr>
        <w:pStyle w:val="Level2"/>
        <w:spacing w:before="120" w:after="120" w:line="288" w:lineRule="auto"/>
        <w:rPr>
          <w:rFonts w:ascii="Times New Roman" w:hAnsi="Times New Roman"/>
          <w:sz w:val="24"/>
        </w:rPr>
      </w:pPr>
      <w:bookmarkStart w:id="9" w:name="_Ref334198527"/>
      <w:r w:rsidRPr="00720436">
        <w:rPr>
          <w:rFonts w:ascii="Times New Roman" w:hAnsi="Times New Roman"/>
          <w:sz w:val="24"/>
        </w:rPr>
        <w:t xml:space="preserve">За исключением случаев, предусмотренных в пункте </w:t>
      </w:r>
      <w:r w:rsidRPr="00720436">
        <w:rPr>
          <w:rFonts w:ascii="Times New Roman" w:hAnsi="Times New Roman"/>
          <w:sz w:val="24"/>
        </w:rPr>
        <w:fldChar w:fldCharType="begin"/>
      </w:r>
      <w:r w:rsidRPr="00720436">
        <w:rPr>
          <w:rFonts w:ascii="Times New Roman" w:hAnsi="Times New Roman"/>
          <w:sz w:val="24"/>
        </w:rPr>
        <w:instrText xml:space="preserve"> REF _Ref354744844 \r \h </w:instrText>
      </w:r>
      <w:r w:rsidRPr="00720436">
        <w:rPr>
          <w:rFonts w:ascii="Times New Roman" w:hAnsi="Times New Roman"/>
          <w:sz w:val="24"/>
        </w:rPr>
      </w:r>
      <w:r w:rsidRPr="00720436">
        <w:rPr>
          <w:rFonts w:ascii="Times New Roman" w:hAnsi="Times New Roman"/>
          <w:sz w:val="24"/>
        </w:rPr>
        <w:fldChar w:fldCharType="separate"/>
      </w:r>
      <w:r w:rsidRPr="00720436">
        <w:rPr>
          <w:rFonts w:ascii="Times New Roman" w:hAnsi="Times New Roman"/>
          <w:sz w:val="24"/>
        </w:rPr>
        <w:t>3.2</w:t>
      </w:r>
      <w:r w:rsidRPr="00720436">
        <w:rPr>
          <w:rFonts w:ascii="Times New Roman" w:hAnsi="Times New Roman"/>
          <w:sz w:val="24"/>
        </w:rPr>
        <w:fldChar w:fldCharType="end"/>
      </w:r>
      <w:r w:rsidRPr="00720436">
        <w:rPr>
          <w:rFonts w:ascii="Times New Roman" w:hAnsi="Times New Roman"/>
          <w:sz w:val="24"/>
        </w:rPr>
        <w:t xml:space="preserve"> настоящего Договора, Срок Аренды по настоящему Договору не подлежит продлению или возобновлению в силу закона.</w:t>
      </w:r>
      <w:bookmarkEnd w:id="9"/>
    </w:p>
    <w:p w:rsidR="00137FF9" w:rsidRPr="00720436" w:rsidRDefault="00137FF9" w:rsidP="00137FF9">
      <w:pPr>
        <w:pStyle w:val="Level2"/>
        <w:spacing w:before="120" w:after="120" w:line="288" w:lineRule="auto"/>
        <w:rPr>
          <w:rFonts w:ascii="Times New Roman" w:hAnsi="Times New Roman"/>
          <w:sz w:val="24"/>
        </w:rPr>
      </w:pPr>
      <w:r w:rsidRPr="00720436">
        <w:rPr>
          <w:rFonts w:ascii="Times New Roman" w:hAnsi="Times New Roman"/>
          <w:sz w:val="24"/>
        </w:rPr>
        <w:t>Стороны договариваются, что Арендатор по настоящему Договору не имеет преимущественного права на заключение договора аренды на новый срок, предусмотренного ст. 621 Гражданского кодекса Российской Федерации.</w:t>
      </w:r>
    </w:p>
    <w:p w:rsidR="00754EEE" w:rsidRPr="00720436" w:rsidRDefault="00754EEE" w:rsidP="0062641C">
      <w:pPr>
        <w:pStyle w:val="Level1"/>
        <w:spacing w:before="120" w:after="120" w:line="288" w:lineRule="auto"/>
        <w:rPr>
          <w:rFonts w:ascii="Times New Roman" w:hAnsi="Times New Roman"/>
          <w:caps/>
          <w:sz w:val="24"/>
        </w:rPr>
      </w:pPr>
      <w:r w:rsidRPr="00720436">
        <w:rPr>
          <w:rFonts w:ascii="Times New Roman" w:hAnsi="Times New Roman"/>
          <w:caps/>
          <w:sz w:val="24"/>
        </w:rPr>
        <w:lastRenderedPageBreak/>
        <w:t>Арендная плата, иные платежи и порядок расчетов</w:t>
      </w:r>
      <w:bookmarkEnd w:id="8"/>
    </w:p>
    <w:p w:rsidR="001F7286" w:rsidRPr="00720436" w:rsidRDefault="00754EEE" w:rsidP="007B7749">
      <w:pPr>
        <w:pStyle w:val="Level2"/>
        <w:spacing w:before="120" w:after="120" w:line="288" w:lineRule="auto"/>
        <w:rPr>
          <w:rFonts w:ascii="Times New Roman" w:hAnsi="Times New Roman"/>
          <w:sz w:val="24"/>
        </w:rPr>
      </w:pPr>
      <w:bookmarkStart w:id="10" w:name="_Ref334192614"/>
      <w:r w:rsidRPr="00720436">
        <w:rPr>
          <w:rFonts w:ascii="Times New Roman" w:hAnsi="Times New Roman"/>
          <w:sz w:val="24"/>
        </w:rPr>
        <w:t xml:space="preserve">За пользование </w:t>
      </w:r>
      <w:r w:rsidR="00484539" w:rsidRPr="00720436">
        <w:rPr>
          <w:rFonts w:ascii="Times New Roman" w:hAnsi="Times New Roman"/>
          <w:sz w:val="24"/>
        </w:rPr>
        <w:t>Объектом Аренды</w:t>
      </w:r>
      <w:r w:rsidRPr="00720436">
        <w:rPr>
          <w:rFonts w:ascii="Times New Roman" w:hAnsi="Times New Roman"/>
          <w:sz w:val="24"/>
        </w:rPr>
        <w:t xml:space="preserve"> и предоставление </w:t>
      </w:r>
      <w:r w:rsidR="009771EB" w:rsidRPr="00720436">
        <w:rPr>
          <w:rFonts w:ascii="Times New Roman" w:hAnsi="Times New Roman"/>
          <w:sz w:val="24"/>
        </w:rPr>
        <w:t xml:space="preserve">права пользования </w:t>
      </w:r>
      <w:r w:rsidRPr="00720436">
        <w:rPr>
          <w:rFonts w:ascii="Times New Roman" w:hAnsi="Times New Roman"/>
          <w:sz w:val="24"/>
        </w:rPr>
        <w:t>Парков</w:t>
      </w:r>
      <w:r w:rsidR="00484539" w:rsidRPr="00720436">
        <w:rPr>
          <w:rFonts w:ascii="Times New Roman" w:hAnsi="Times New Roman"/>
          <w:sz w:val="24"/>
        </w:rPr>
        <w:t>очны</w:t>
      </w:r>
      <w:r w:rsidR="009771EB" w:rsidRPr="00720436">
        <w:rPr>
          <w:rFonts w:ascii="Times New Roman" w:hAnsi="Times New Roman"/>
          <w:sz w:val="24"/>
        </w:rPr>
        <w:t>ми</w:t>
      </w:r>
      <w:r w:rsidR="00484539" w:rsidRPr="00720436">
        <w:rPr>
          <w:rFonts w:ascii="Times New Roman" w:hAnsi="Times New Roman"/>
          <w:sz w:val="24"/>
        </w:rPr>
        <w:t xml:space="preserve"> Места</w:t>
      </w:r>
      <w:r w:rsidR="009771EB" w:rsidRPr="00720436">
        <w:rPr>
          <w:rFonts w:ascii="Times New Roman" w:hAnsi="Times New Roman"/>
          <w:sz w:val="24"/>
        </w:rPr>
        <w:t>ми</w:t>
      </w:r>
      <w:r w:rsidRPr="00720436">
        <w:rPr>
          <w:rFonts w:ascii="Times New Roman" w:hAnsi="Times New Roman"/>
          <w:sz w:val="24"/>
        </w:rPr>
        <w:t xml:space="preserve"> Арендатор обязуется выплачивать </w:t>
      </w:r>
      <w:r w:rsidR="00A614A3" w:rsidRPr="00720436">
        <w:rPr>
          <w:rFonts w:ascii="Times New Roman" w:hAnsi="Times New Roman"/>
          <w:sz w:val="24"/>
        </w:rPr>
        <w:t xml:space="preserve">на расчетный счет </w:t>
      </w:r>
      <w:r w:rsidRPr="00720436">
        <w:rPr>
          <w:rFonts w:ascii="Times New Roman" w:hAnsi="Times New Roman"/>
          <w:sz w:val="24"/>
        </w:rPr>
        <w:t>Арендодател</w:t>
      </w:r>
      <w:r w:rsidR="00A614A3" w:rsidRPr="00720436">
        <w:rPr>
          <w:rFonts w:ascii="Times New Roman" w:hAnsi="Times New Roman"/>
          <w:sz w:val="24"/>
        </w:rPr>
        <w:t>я</w:t>
      </w:r>
      <w:r w:rsidRPr="00720436">
        <w:rPr>
          <w:rFonts w:ascii="Times New Roman" w:hAnsi="Times New Roman"/>
          <w:sz w:val="24"/>
        </w:rPr>
        <w:t xml:space="preserve"> в течение Срока Аренды Арендную Плату</w:t>
      </w:r>
      <w:bookmarkStart w:id="11" w:name="_Ref334192655"/>
      <w:bookmarkEnd w:id="10"/>
      <w:r w:rsidR="000D6EFE" w:rsidRPr="00720436">
        <w:rPr>
          <w:rFonts w:ascii="Times New Roman" w:hAnsi="Times New Roman"/>
          <w:sz w:val="24"/>
        </w:rPr>
        <w:t xml:space="preserve"> </w:t>
      </w:r>
      <w:r w:rsidRPr="00720436">
        <w:rPr>
          <w:rFonts w:ascii="Times New Roman" w:hAnsi="Times New Roman"/>
          <w:sz w:val="24"/>
        </w:rPr>
        <w:t>из расчета</w:t>
      </w:r>
      <w:r w:rsidR="007B7749" w:rsidRPr="00720436">
        <w:rPr>
          <w:rFonts w:ascii="Times New Roman" w:hAnsi="Times New Roman"/>
          <w:sz w:val="24"/>
        </w:rPr>
        <w:t xml:space="preserve"> </w:t>
      </w:r>
      <w:r w:rsidR="007B7749" w:rsidRPr="00720436">
        <w:rPr>
          <w:rFonts w:ascii="Times New Roman" w:hAnsi="Times New Roman"/>
          <w:b/>
          <w:sz w:val="24"/>
        </w:rPr>
        <w:t xml:space="preserve">___ % (_____ процентов), </w:t>
      </w:r>
      <w:r w:rsidR="007B7749" w:rsidRPr="00720436">
        <w:rPr>
          <w:rFonts w:ascii="Times New Roman" w:hAnsi="Times New Roman"/>
          <w:sz w:val="24"/>
        </w:rPr>
        <w:t>включая НДС 18%, от Выручки за отчетный месяц.</w:t>
      </w:r>
      <w:bookmarkEnd w:id="11"/>
      <w:r w:rsidR="007B7749" w:rsidRPr="00720436">
        <w:rPr>
          <w:rFonts w:ascii="Times New Roman" w:hAnsi="Times New Roman"/>
          <w:sz w:val="24"/>
        </w:rPr>
        <w:t xml:space="preserve"> </w:t>
      </w:r>
    </w:p>
    <w:p w:rsidR="00CE746D" w:rsidRPr="00720436" w:rsidRDefault="007B7749" w:rsidP="007B7749">
      <w:pPr>
        <w:pStyle w:val="Level2"/>
        <w:spacing w:before="120" w:after="120" w:line="288" w:lineRule="auto"/>
        <w:rPr>
          <w:rFonts w:ascii="Times New Roman" w:hAnsi="Times New Roman"/>
          <w:sz w:val="24"/>
        </w:rPr>
      </w:pPr>
      <w:proofErr w:type="gramStart"/>
      <w:r w:rsidRPr="00720436">
        <w:rPr>
          <w:rFonts w:ascii="Times New Roman" w:hAnsi="Times New Roman"/>
          <w:sz w:val="24"/>
        </w:rPr>
        <w:t xml:space="preserve">Стороны договорились, что вне зависимости от размера Выручки, размер Арендной Платы не может быть менее </w:t>
      </w:r>
      <w:bookmarkStart w:id="12" w:name="_Ref354742797"/>
      <w:bookmarkStart w:id="13" w:name="_Ref364255762"/>
      <w:r w:rsidR="002F6302" w:rsidRPr="00720436">
        <w:rPr>
          <w:rFonts w:ascii="Times New Roman" w:hAnsi="Times New Roman"/>
          <w:b/>
          <w:sz w:val="24"/>
        </w:rPr>
        <w:t>4 800</w:t>
      </w:r>
      <w:r w:rsidR="00BC11B7" w:rsidRPr="00720436">
        <w:rPr>
          <w:rFonts w:ascii="Times New Roman" w:hAnsi="Times New Roman"/>
          <w:b/>
          <w:sz w:val="24"/>
        </w:rPr>
        <w:t>,00</w:t>
      </w:r>
      <w:r w:rsidR="00754290" w:rsidRPr="00720436">
        <w:rPr>
          <w:rFonts w:ascii="Times New Roman" w:hAnsi="Times New Roman"/>
          <w:b/>
          <w:sz w:val="24"/>
        </w:rPr>
        <w:t xml:space="preserve"> </w:t>
      </w:r>
      <w:r w:rsidR="00BC11B7" w:rsidRPr="00720436">
        <w:rPr>
          <w:rFonts w:ascii="Times New Roman" w:hAnsi="Times New Roman"/>
          <w:b/>
          <w:sz w:val="24"/>
        </w:rPr>
        <w:t>(</w:t>
      </w:r>
      <w:r w:rsidR="002F6302" w:rsidRPr="00720436">
        <w:rPr>
          <w:rFonts w:ascii="Times New Roman" w:hAnsi="Times New Roman"/>
          <w:b/>
          <w:sz w:val="24"/>
        </w:rPr>
        <w:t xml:space="preserve">Четыре тысячи восемьсот </w:t>
      </w:r>
      <w:r w:rsidR="00BC11B7" w:rsidRPr="00720436">
        <w:rPr>
          <w:rFonts w:ascii="Times New Roman" w:hAnsi="Times New Roman"/>
          <w:b/>
          <w:sz w:val="24"/>
        </w:rPr>
        <w:t>и 00/100</w:t>
      </w:r>
      <w:r w:rsidR="00CE746D" w:rsidRPr="00720436">
        <w:rPr>
          <w:rFonts w:ascii="Times New Roman" w:hAnsi="Times New Roman"/>
          <w:b/>
          <w:sz w:val="24"/>
        </w:rPr>
        <w:t>) рублей</w:t>
      </w:r>
      <w:r w:rsidR="0076644D" w:rsidRPr="00720436">
        <w:rPr>
          <w:rFonts w:ascii="Times New Roman" w:hAnsi="Times New Roman"/>
          <w:b/>
          <w:sz w:val="24"/>
        </w:rPr>
        <w:t xml:space="preserve">, </w:t>
      </w:r>
      <w:r w:rsidR="0076644D" w:rsidRPr="00720436">
        <w:rPr>
          <w:rFonts w:ascii="Times New Roman" w:hAnsi="Times New Roman"/>
          <w:sz w:val="24"/>
        </w:rPr>
        <w:t xml:space="preserve">включая НДС 18%, в размере </w:t>
      </w:r>
      <w:r w:rsidR="002F6302" w:rsidRPr="00720436">
        <w:rPr>
          <w:rFonts w:ascii="Times New Roman" w:hAnsi="Times New Roman"/>
          <w:sz w:val="24"/>
        </w:rPr>
        <w:t xml:space="preserve">732,20 </w:t>
      </w:r>
      <w:r w:rsidR="0076644D" w:rsidRPr="00720436">
        <w:rPr>
          <w:rFonts w:ascii="Times New Roman" w:hAnsi="Times New Roman"/>
          <w:sz w:val="24"/>
        </w:rPr>
        <w:t>(</w:t>
      </w:r>
      <w:r w:rsidR="002F6302" w:rsidRPr="00720436">
        <w:rPr>
          <w:rFonts w:ascii="Times New Roman" w:hAnsi="Times New Roman"/>
          <w:sz w:val="24"/>
        </w:rPr>
        <w:t xml:space="preserve">Семьсот тридцать два </w:t>
      </w:r>
      <w:r w:rsidR="0076644D" w:rsidRPr="00720436">
        <w:rPr>
          <w:rFonts w:ascii="Times New Roman" w:hAnsi="Times New Roman"/>
          <w:sz w:val="24"/>
        </w:rPr>
        <w:t xml:space="preserve">и </w:t>
      </w:r>
      <w:r w:rsidR="002F6302" w:rsidRPr="00720436">
        <w:rPr>
          <w:rFonts w:ascii="Times New Roman" w:hAnsi="Times New Roman"/>
          <w:sz w:val="24"/>
        </w:rPr>
        <w:t>2</w:t>
      </w:r>
      <w:r w:rsidR="0076644D" w:rsidRPr="00720436">
        <w:rPr>
          <w:rFonts w:ascii="Times New Roman" w:hAnsi="Times New Roman"/>
          <w:sz w:val="24"/>
        </w:rPr>
        <w:t>0/100) рублей,</w:t>
      </w:r>
      <w:r w:rsidR="00CE746D" w:rsidRPr="00720436">
        <w:rPr>
          <w:rFonts w:ascii="Times New Roman" w:hAnsi="Times New Roman"/>
          <w:sz w:val="24"/>
        </w:rPr>
        <w:t xml:space="preserve"> за один квадратный метр Арендуемой Площади в год</w:t>
      </w:r>
      <w:bookmarkEnd w:id="12"/>
      <w:r w:rsidRPr="00720436">
        <w:rPr>
          <w:rFonts w:ascii="Times New Roman" w:hAnsi="Times New Roman"/>
          <w:sz w:val="24"/>
        </w:rPr>
        <w:t xml:space="preserve"> (далее по тексту – «</w:t>
      </w:r>
      <w:r w:rsidRPr="00720436">
        <w:rPr>
          <w:rFonts w:ascii="Times New Roman" w:hAnsi="Times New Roman"/>
          <w:b/>
          <w:sz w:val="24"/>
        </w:rPr>
        <w:t>Минимальная Арендная Плата</w:t>
      </w:r>
      <w:r w:rsidRPr="00720436">
        <w:rPr>
          <w:rFonts w:ascii="Times New Roman" w:hAnsi="Times New Roman"/>
          <w:sz w:val="24"/>
        </w:rPr>
        <w:t>»).</w:t>
      </w:r>
      <w:r w:rsidR="002F6302" w:rsidRPr="00720436">
        <w:rPr>
          <w:rFonts w:ascii="Times New Roman" w:hAnsi="Times New Roman"/>
          <w:sz w:val="24"/>
        </w:rPr>
        <w:t xml:space="preserve"> </w:t>
      </w:r>
      <w:bookmarkEnd w:id="13"/>
      <w:proofErr w:type="gramEnd"/>
    </w:p>
    <w:p w:rsidR="002C5365" w:rsidRPr="00720436" w:rsidRDefault="006820DF" w:rsidP="00D5090D">
      <w:pPr>
        <w:pStyle w:val="Level2"/>
        <w:spacing w:before="120" w:after="120" w:line="288" w:lineRule="auto"/>
        <w:rPr>
          <w:rFonts w:ascii="Times New Roman" w:hAnsi="Times New Roman"/>
          <w:sz w:val="24"/>
        </w:rPr>
      </w:pPr>
      <w:r w:rsidRPr="00720436">
        <w:rPr>
          <w:rFonts w:ascii="Times New Roman" w:hAnsi="Times New Roman"/>
          <w:sz w:val="24"/>
        </w:rPr>
        <w:t>В Арендн</w:t>
      </w:r>
      <w:r w:rsidR="00091F10" w:rsidRPr="00720436">
        <w:rPr>
          <w:rFonts w:ascii="Times New Roman" w:hAnsi="Times New Roman"/>
          <w:sz w:val="24"/>
        </w:rPr>
        <w:t>ую</w:t>
      </w:r>
      <w:r w:rsidRPr="00720436">
        <w:rPr>
          <w:rFonts w:ascii="Times New Roman" w:hAnsi="Times New Roman"/>
          <w:sz w:val="24"/>
        </w:rPr>
        <w:t xml:space="preserve"> Плат</w:t>
      </w:r>
      <w:r w:rsidR="00091F10" w:rsidRPr="00720436">
        <w:rPr>
          <w:rFonts w:ascii="Times New Roman" w:hAnsi="Times New Roman"/>
          <w:sz w:val="24"/>
        </w:rPr>
        <w:t>у</w:t>
      </w:r>
      <w:r w:rsidRPr="00720436">
        <w:rPr>
          <w:rFonts w:ascii="Times New Roman" w:hAnsi="Times New Roman"/>
          <w:sz w:val="24"/>
        </w:rPr>
        <w:t xml:space="preserve"> включена </w:t>
      </w:r>
      <w:r w:rsidR="003F1BDD" w:rsidRPr="00720436">
        <w:rPr>
          <w:rFonts w:ascii="Times New Roman" w:hAnsi="Times New Roman"/>
          <w:sz w:val="24"/>
        </w:rPr>
        <w:t>плата за пользование Имуществом</w:t>
      </w:r>
      <w:r w:rsidR="00D5090D" w:rsidRPr="00720436">
        <w:rPr>
          <w:rFonts w:ascii="Times New Roman" w:hAnsi="Times New Roman"/>
          <w:sz w:val="24"/>
        </w:rPr>
        <w:t xml:space="preserve"> и</w:t>
      </w:r>
      <w:r w:rsidR="003F1BDD" w:rsidRPr="00720436">
        <w:rPr>
          <w:rFonts w:ascii="Times New Roman" w:hAnsi="Times New Roman"/>
          <w:sz w:val="24"/>
        </w:rPr>
        <w:t xml:space="preserve"> </w:t>
      </w:r>
      <w:r w:rsidRPr="00720436">
        <w:rPr>
          <w:rFonts w:ascii="Times New Roman" w:hAnsi="Times New Roman"/>
          <w:sz w:val="24"/>
        </w:rPr>
        <w:t xml:space="preserve">оплата Эксплуатационных </w:t>
      </w:r>
      <w:r w:rsidR="00B33F2D" w:rsidRPr="00720436">
        <w:rPr>
          <w:rFonts w:ascii="Times New Roman" w:hAnsi="Times New Roman"/>
          <w:sz w:val="24"/>
        </w:rPr>
        <w:t>Услуг</w:t>
      </w:r>
      <w:r w:rsidRPr="00720436">
        <w:rPr>
          <w:rFonts w:ascii="Times New Roman" w:hAnsi="Times New Roman"/>
          <w:sz w:val="24"/>
        </w:rPr>
        <w:t xml:space="preserve">, </w:t>
      </w:r>
      <w:r w:rsidR="003F1BDD" w:rsidRPr="00720436">
        <w:rPr>
          <w:rFonts w:ascii="Times New Roman" w:hAnsi="Times New Roman"/>
          <w:sz w:val="24"/>
        </w:rPr>
        <w:t xml:space="preserve">указанных </w:t>
      </w:r>
      <w:r w:rsidRPr="00720436">
        <w:rPr>
          <w:rFonts w:ascii="Times New Roman" w:hAnsi="Times New Roman"/>
          <w:sz w:val="24"/>
        </w:rPr>
        <w:t>в ПРИЛОЖЕНИ</w:t>
      </w:r>
      <w:r w:rsidR="00B33F2D" w:rsidRPr="00720436">
        <w:rPr>
          <w:rFonts w:ascii="Times New Roman" w:hAnsi="Times New Roman"/>
          <w:sz w:val="24"/>
        </w:rPr>
        <w:t>И</w:t>
      </w:r>
      <w:r w:rsidRPr="00720436">
        <w:rPr>
          <w:rFonts w:ascii="Times New Roman" w:hAnsi="Times New Roman"/>
          <w:sz w:val="24"/>
        </w:rPr>
        <w:t xml:space="preserve"> </w:t>
      </w:r>
      <w:r w:rsidR="00084CC8" w:rsidRPr="00720436">
        <w:rPr>
          <w:rFonts w:ascii="Times New Roman" w:hAnsi="Times New Roman"/>
          <w:sz w:val="24"/>
        </w:rPr>
        <w:t>4</w:t>
      </w:r>
      <w:r w:rsidR="002C0F97" w:rsidRPr="00720436">
        <w:rPr>
          <w:rFonts w:ascii="Times New Roman" w:hAnsi="Times New Roman"/>
          <w:sz w:val="24"/>
        </w:rPr>
        <w:t xml:space="preserve">. </w:t>
      </w:r>
      <w:r w:rsidR="003F1BDD" w:rsidRPr="00720436">
        <w:rPr>
          <w:rFonts w:ascii="Times New Roman" w:hAnsi="Times New Roman"/>
          <w:sz w:val="24"/>
        </w:rPr>
        <w:t>П</w:t>
      </w:r>
      <w:r w:rsidR="002C0F97" w:rsidRPr="00720436">
        <w:rPr>
          <w:rFonts w:ascii="Times New Roman" w:hAnsi="Times New Roman"/>
          <w:sz w:val="24"/>
        </w:rPr>
        <w:t xml:space="preserve">лата за </w:t>
      </w:r>
      <w:r w:rsidR="00FD0148" w:rsidRPr="00720436">
        <w:rPr>
          <w:rFonts w:ascii="Times New Roman" w:hAnsi="Times New Roman"/>
          <w:sz w:val="24"/>
        </w:rPr>
        <w:t>К</w:t>
      </w:r>
      <w:r w:rsidR="00136D7D" w:rsidRPr="00720436">
        <w:rPr>
          <w:rFonts w:ascii="Times New Roman" w:hAnsi="Times New Roman"/>
          <w:sz w:val="24"/>
        </w:rPr>
        <w:t>о</w:t>
      </w:r>
      <w:r w:rsidR="006C53D8" w:rsidRPr="00720436">
        <w:rPr>
          <w:rFonts w:ascii="Times New Roman" w:hAnsi="Times New Roman"/>
          <w:sz w:val="24"/>
        </w:rPr>
        <w:t xml:space="preserve">ммунальные </w:t>
      </w:r>
      <w:r w:rsidR="00137FF9" w:rsidRPr="00720436">
        <w:rPr>
          <w:rFonts w:ascii="Times New Roman" w:hAnsi="Times New Roman"/>
          <w:sz w:val="24"/>
        </w:rPr>
        <w:t>У</w:t>
      </w:r>
      <w:r w:rsidR="002C0F97" w:rsidRPr="00720436">
        <w:rPr>
          <w:rFonts w:ascii="Times New Roman" w:hAnsi="Times New Roman"/>
          <w:sz w:val="24"/>
        </w:rPr>
        <w:t>слуги</w:t>
      </w:r>
      <w:r w:rsidR="006C53D8" w:rsidRPr="00720436">
        <w:rPr>
          <w:rFonts w:ascii="Times New Roman" w:hAnsi="Times New Roman"/>
          <w:sz w:val="24"/>
        </w:rPr>
        <w:t xml:space="preserve"> </w:t>
      </w:r>
      <w:r w:rsidR="0076644D" w:rsidRPr="00720436">
        <w:rPr>
          <w:rFonts w:ascii="Times New Roman" w:hAnsi="Times New Roman"/>
          <w:sz w:val="24"/>
        </w:rPr>
        <w:t xml:space="preserve">(далее – </w:t>
      </w:r>
      <w:r w:rsidR="0076644D" w:rsidRPr="00720436">
        <w:rPr>
          <w:rFonts w:ascii="Times New Roman" w:hAnsi="Times New Roman"/>
          <w:b/>
          <w:sz w:val="24"/>
        </w:rPr>
        <w:t>«Переменная арендная плата»</w:t>
      </w:r>
      <w:r w:rsidR="0076644D" w:rsidRPr="00720436">
        <w:rPr>
          <w:rFonts w:ascii="Times New Roman" w:hAnsi="Times New Roman"/>
          <w:sz w:val="24"/>
        </w:rPr>
        <w:t xml:space="preserve">) </w:t>
      </w:r>
      <w:r w:rsidR="006C53D8" w:rsidRPr="00720436">
        <w:rPr>
          <w:rFonts w:ascii="Times New Roman" w:hAnsi="Times New Roman"/>
          <w:sz w:val="24"/>
        </w:rPr>
        <w:t>возмещается Арендатором</w:t>
      </w:r>
      <w:r w:rsidR="008D37FC" w:rsidRPr="00720436">
        <w:rPr>
          <w:rFonts w:ascii="Times New Roman" w:hAnsi="Times New Roman"/>
          <w:sz w:val="24"/>
        </w:rPr>
        <w:t xml:space="preserve"> помимо уплаты </w:t>
      </w:r>
      <w:r w:rsidR="003F1BDD" w:rsidRPr="00720436">
        <w:rPr>
          <w:rFonts w:ascii="Times New Roman" w:hAnsi="Times New Roman"/>
          <w:sz w:val="24"/>
        </w:rPr>
        <w:t xml:space="preserve">сумм </w:t>
      </w:r>
      <w:r w:rsidR="008D37FC" w:rsidRPr="00720436">
        <w:rPr>
          <w:rFonts w:ascii="Times New Roman" w:hAnsi="Times New Roman"/>
          <w:sz w:val="24"/>
        </w:rPr>
        <w:t xml:space="preserve">Арендной </w:t>
      </w:r>
      <w:r w:rsidR="005C5521" w:rsidRPr="00720436">
        <w:rPr>
          <w:rFonts w:ascii="Times New Roman" w:hAnsi="Times New Roman"/>
          <w:sz w:val="24"/>
        </w:rPr>
        <w:t>Платы</w:t>
      </w:r>
      <w:r w:rsidR="00FD0148" w:rsidRPr="00720436">
        <w:rPr>
          <w:rFonts w:ascii="Times New Roman" w:hAnsi="Times New Roman"/>
          <w:sz w:val="24"/>
        </w:rPr>
        <w:t>,</w:t>
      </w:r>
      <w:r w:rsidR="006C53D8" w:rsidRPr="00720436">
        <w:rPr>
          <w:rFonts w:ascii="Times New Roman" w:hAnsi="Times New Roman"/>
          <w:sz w:val="24"/>
        </w:rPr>
        <w:t xml:space="preserve"> в порядке, предусмотренн</w:t>
      </w:r>
      <w:r w:rsidR="00582EC3" w:rsidRPr="00720436">
        <w:rPr>
          <w:rFonts w:ascii="Times New Roman" w:hAnsi="Times New Roman"/>
          <w:sz w:val="24"/>
        </w:rPr>
        <w:t>о</w:t>
      </w:r>
      <w:r w:rsidR="006C53D8" w:rsidRPr="00720436">
        <w:rPr>
          <w:rFonts w:ascii="Times New Roman" w:hAnsi="Times New Roman"/>
          <w:sz w:val="24"/>
        </w:rPr>
        <w:t>м пунктом</w:t>
      </w:r>
      <w:r w:rsidR="00D65FFE" w:rsidRPr="00720436">
        <w:rPr>
          <w:rFonts w:ascii="Times New Roman" w:hAnsi="Times New Roman"/>
          <w:sz w:val="24"/>
        </w:rPr>
        <w:t xml:space="preserve"> </w:t>
      </w:r>
      <w:r w:rsidR="00137FF9" w:rsidRPr="00720436">
        <w:rPr>
          <w:rFonts w:ascii="Times New Roman" w:hAnsi="Times New Roman"/>
          <w:sz w:val="24"/>
        </w:rPr>
        <w:fldChar w:fldCharType="begin"/>
      </w:r>
      <w:r w:rsidR="00137FF9" w:rsidRPr="00720436">
        <w:rPr>
          <w:rFonts w:ascii="Times New Roman" w:hAnsi="Times New Roman"/>
          <w:sz w:val="24"/>
        </w:rPr>
        <w:instrText xml:space="preserve"> REF _Ref354744943 \r \h </w:instrText>
      </w:r>
      <w:r w:rsidR="00D5090D" w:rsidRPr="00720436">
        <w:rPr>
          <w:rFonts w:ascii="Times New Roman" w:hAnsi="Times New Roman"/>
          <w:sz w:val="24"/>
        </w:rPr>
        <w:instrText xml:space="preserve"> \* MERGEFORMAT </w:instrText>
      </w:r>
      <w:r w:rsidR="00137FF9" w:rsidRPr="00720436">
        <w:rPr>
          <w:rFonts w:ascii="Times New Roman" w:hAnsi="Times New Roman"/>
          <w:sz w:val="24"/>
        </w:rPr>
      </w:r>
      <w:r w:rsidR="00137FF9" w:rsidRPr="00720436">
        <w:rPr>
          <w:rFonts w:ascii="Times New Roman" w:hAnsi="Times New Roman"/>
          <w:sz w:val="24"/>
        </w:rPr>
        <w:fldChar w:fldCharType="separate"/>
      </w:r>
      <w:r w:rsidR="00137FF9" w:rsidRPr="00720436">
        <w:rPr>
          <w:rFonts w:ascii="Times New Roman" w:hAnsi="Times New Roman"/>
          <w:sz w:val="24"/>
        </w:rPr>
        <w:t>4.3</w:t>
      </w:r>
      <w:r w:rsidR="00137FF9" w:rsidRPr="00720436">
        <w:rPr>
          <w:rFonts w:ascii="Times New Roman" w:hAnsi="Times New Roman"/>
          <w:sz w:val="24"/>
        </w:rPr>
        <w:fldChar w:fldCharType="end"/>
      </w:r>
      <w:r w:rsidR="00137FF9" w:rsidRPr="00720436">
        <w:rPr>
          <w:rFonts w:ascii="Times New Roman" w:hAnsi="Times New Roman"/>
          <w:sz w:val="24"/>
        </w:rPr>
        <w:t xml:space="preserve"> </w:t>
      </w:r>
      <w:r w:rsidR="00314718" w:rsidRPr="00720436">
        <w:rPr>
          <w:rFonts w:ascii="Times New Roman" w:hAnsi="Times New Roman"/>
          <w:sz w:val="24"/>
        </w:rPr>
        <w:t>настоящего Договора.</w:t>
      </w:r>
      <w:r w:rsidR="00EB6716" w:rsidRPr="00720436">
        <w:rPr>
          <w:rFonts w:ascii="Times New Roman" w:hAnsi="Times New Roman"/>
          <w:sz w:val="24"/>
        </w:rPr>
        <w:t xml:space="preserve"> </w:t>
      </w:r>
    </w:p>
    <w:p w:rsidR="00D5090D" w:rsidRPr="00720436" w:rsidRDefault="00D5090D" w:rsidP="00D5090D">
      <w:pPr>
        <w:pStyle w:val="Level2"/>
        <w:spacing w:before="120" w:after="120" w:line="288" w:lineRule="auto"/>
        <w:rPr>
          <w:rFonts w:ascii="Times New Roman" w:hAnsi="Times New Roman"/>
          <w:sz w:val="24"/>
        </w:rPr>
      </w:pPr>
      <w:bookmarkStart w:id="14" w:name="_Ref354744943"/>
      <w:r w:rsidRPr="00720436">
        <w:rPr>
          <w:rFonts w:ascii="Times New Roman" w:hAnsi="Times New Roman"/>
          <w:sz w:val="24"/>
        </w:rPr>
        <w:t>Порядок оплаты Арендатором Переменн</w:t>
      </w:r>
      <w:r w:rsidR="0076644D" w:rsidRPr="00720436">
        <w:rPr>
          <w:rFonts w:ascii="Times New Roman" w:hAnsi="Times New Roman"/>
          <w:sz w:val="24"/>
        </w:rPr>
        <w:t>ой</w:t>
      </w:r>
      <w:r w:rsidRPr="00720436">
        <w:rPr>
          <w:rFonts w:ascii="Times New Roman" w:hAnsi="Times New Roman"/>
          <w:sz w:val="24"/>
        </w:rPr>
        <w:t xml:space="preserve"> арендн</w:t>
      </w:r>
      <w:r w:rsidR="0076644D" w:rsidRPr="00720436">
        <w:rPr>
          <w:rFonts w:ascii="Times New Roman" w:hAnsi="Times New Roman"/>
          <w:sz w:val="24"/>
        </w:rPr>
        <w:t>ой</w:t>
      </w:r>
      <w:r w:rsidRPr="00720436">
        <w:rPr>
          <w:rFonts w:ascii="Times New Roman" w:hAnsi="Times New Roman"/>
          <w:sz w:val="24"/>
        </w:rPr>
        <w:t xml:space="preserve"> плат</w:t>
      </w:r>
      <w:r w:rsidR="0076644D" w:rsidRPr="00720436">
        <w:rPr>
          <w:rFonts w:ascii="Times New Roman" w:hAnsi="Times New Roman"/>
          <w:sz w:val="24"/>
        </w:rPr>
        <w:t>ы</w:t>
      </w:r>
      <w:r w:rsidRPr="00720436">
        <w:rPr>
          <w:rFonts w:ascii="Times New Roman" w:hAnsi="Times New Roman"/>
          <w:sz w:val="24"/>
        </w:rPr>
        <w:t>:</w:t>
      </w:r>
    </w:p>
    <w:p w:rsidR="00D5090D" w:rsidRPr="00720436" w:rsidRDefault="00D5090D" w:rsidP="00D5090D">
      <w:pPr>
        <w:pStyle w:val="Level3"/>
        <w:spacing w:before="120" w:after="120" w:line="288" w:lineRule="auto"/>
        <w:rPr>
          <w:rFonts w:ascii="Times New Roman" w:hAnsi="Times New Roman"/>
          <w:sz w:val="24"/>
        </w:rPr>
      </w:pPr>
      <w:r w:rsidRPr="00720436">
        <w:rPr>
          <w:rFonts w:ascii="Times New Roman" w:hAnsi="Times New Roman"/>
          <w:sz w:val="24"/>
        </w:rPr>
        <w:t xml:space="preserve">Арендатор обязан оплачивать Переменную арендную плату исходя из фактических объемов потребления соответствующих Коммунальных Услуг в Помещениях, на основании тарифов снабжающих организаций, путем оплаты потребленных Коммунальных Услуг по показаниям приборов учета в Помещениях. Приборы учета в Помещениях устанавливаются за счет Арендатора. </w:t>
      </w:r>
    </w:p>
    <w:p w:rsidR="00D5090D" w:rsidRPr="00720436" w:rsidRDefault="00D5090D" w:rsidP="00D5090D">
      <w:pPr>
        <w:pStyle w:val="Level3"/>
        <w:numPr>
          <w:ilvl w:val="0"/>
          <w:numId w:val="0"/>
        </w:numPr>
        <w:spacing w:before="120" w:after="120" w:line="288" w:lineRule="auto"/>
        <w:ind w:left="1361"/>
        <w:rPr>
          <w:rFonts w:ascii="Times New Roman" w:hAnsi="Times New Roman"/>
          <w:sz w:val="24"/>
        </w:rPr>
      </w:pPr>
      <w:r w:rsidRPr="00720436">
        <w:rPr>
          <w:rFonts w:ascii="Times New Roman" w:hAnsi="Times New Roman"/>
          <w:sz w:val="24"/>
        </w:rPr>
        <w:t xml:space="preserve">Арендатор обязан предварительно разработать и согласовать с Арендодателем проект установки приборов учета в Помещениях и провести работы по установке приборов учета и все связанные с этим работы. В случае невыполнения Арендатором обязательств, предусмотренных настоящим абзацем, порядок оплаты Арендатором Переменной арендной платы определяется в соответствии с пунктом 4.3.2. настоящего Договора. </w:t>
      </w:r>
    </w:p>
    <w:p w:rsidR="00D5090D" w:rsidRPr="00720436" w:rsidRDefault="00D5090D" w:rsidP="00D5090D">
      <w:pPr>
        <w:pStyle w:val="Level3"/>
        <w:spacing w:before="120" w:after="120" w:line="288" w:lineRule="auto"/>
        <w:rPr>
          <w:rFonts w:ascii="Times New Roman" w:hAnsi="Times New Roman"/>
          <w:sz w:val="24"/>
        </w:rPr>
      </w:pPr>
      <w:r w:rsidRPr="00720436">
        <w:rPr>
          <w:rFonts w:ascii="Times New Roman" w:hAnsi="Times New Roman"/>
          <w:sz w:val="24"/>
        </w:rPr>
        <w:t xml:space="preserve">Арендатор обязан оплачивать Переменную арендную плату исходя из фактических объемов потребления соответствующих </w:t>
      </w:r>
      <w:r w:rsidR="007336E8" w:rsidRPr="00720436">
        <w:rPr>
          <w:rFonts w:ascii="Times New Roman" w:hAnsi="Times New Roman"/>
          <w:sz w:val="24"/>
        </w:rPr>
        <w:t>Коммунальных У</w:t>
      </w:r>
      <w:r w:rsidRPr="00720436">
        <w:rPr>
          <w:rFonts w:ascii="Times New Roman" w:hAnsi="Times New Roman"/>
          <w:sz w:val="24"/>
        </w:rPr>
        <w:t>слуг в Здании и на основании тарифов снабжающ</w:t>
      </w:r>
      <w:r w:rsidR="007336E8" w:rsidRPr="00720436">
        <w:rPr>
          <w:rFonts w:ascii="Times New Roman" w:hAnsi="Times New Roman"/>
          <w:sz w:val="24"/>
        </w:rPr>
        <w:t>их</w:t>
      </w:r>
      <w:r w:rsidRPr="00720436">
        <w:rPr>
          <w:rFonts w:ascii="Times New Roman" w:hAnsi="Times New Roman"/>
          <w:sz w:val="24"/>
        </w:rPr>
        <w:t xml:space="preserve"> организаци</w:t>
      </w:r>
      <w:r w:rsidR="007336E8" w:rsidRPr="00720436">
        <w:rPr>
          <w:rFonts w:ascii="Times New Roman" w:hAnsi="Times New Roman"/>
          <w:sz w:val="24"/>
        </w:rPr>
        <w:t>й</w:t>
      </w:r>
      <w:r w:rsidRPr="00720436">
        <w:rPr>
          <w:rFonts w:ascii="Times New Roman" w:hAnsi="Times New Roman"/>
          <w:sz w:val="24"/>
        </w:rPr>
        <w:t xml:space="preserve">, путем компенсации части расходов, понесенных лицом, заключившим договор на </w:t>
      </w:r>
      <w:r w:rsidR="007336E8" w:rsidRPr="00720436">
        <w:rPr>
          <w:rFonts w:ascii="Times New Roman" w:hAnsi="Times New Roman"/>
          <w:sz w:val="24"/>
        </w:rPr>
        <w:t xml:space="preserve">оказание Коммунальных Услуг </w:t>
      </w:r>
      <w:r w:rsidRPr="00720436">
        <w:rPr>
          <w:rFonts w:ascii="Times New Roman" w:hAnsi="Times New Roman"/>
          <w:sz w:val="24"/>
        </w:rPr>
        <w:t>с</w:t>
      </w:r>
      <w:r w:rsidR="007336E8" w:rsidRPr="00720436">
        <w:rPr>
          <w:rFonts w:ascii="Times New Roman" w:hAnsi="Times New Roman"/>
          <w:sz w:val="24"/>
        </w:rPr>
        <w:t>о</w:t>
      </w:r>
      <w:r w:rsidRPr="00720436">
        <w:rPr>
          <w:rFonts w:ascii="Times New Roman" w:hAnsi="Times New Roman"/>
          <w:sz w:val="24"/>
        </w:rPr>
        <w:t xml:space="preserve"> снабжающей организацией. </w:t>
      </w:r>
    </w:p>
    <w:p w:rsidR="00D5090D" w:rsidRPr="00720436" w:rsidRDefault="00D5090D" w:rsidP="00D5090D">
      <w:pPr>
        <w:pStyle w:val="Level3"/>
        <w:numPr>
          <w:ilvl w:val="0"/>
          <w:numId w:val="0"/>
        </w:numPr>
        <w:spacing w:before="120" w:after="120" w:line="288" w:lineRule="auto"/>
        <w:ind w:left="1361"/>
        <w:rPr>
          <w:rFonts w:ascii="Times New Roman" w:hAnsi="Times New Roman"/>
          <w:sz w:val="24"/>
        </w:rPr>
      </w:pPr>
      <w:r w:rsidRPr="00720436">
        <w:rPr>
          <w:rFonts w:ascii="Times New Roman" w:hAnsi="Times New Roman"/>
          <w:sz w:val="24"/>
        </w:rPr>
        <w:t xml:space="preserve">Размер Переменной арендной платы определяется как часть стоимости </w:t>
      </w:r>
      <w:r w:rsidR="007336E8" w:rsidRPr="00720436">
        <w:rPr>
          <w:rFonts w:ascii="Times New Roman" w:hAnsi="Times New Roman"/>
          <w:sz w:val="24"/>
        </w:rPr>
        <w:t>Коммунальных Услуг</w:t>
      </w:r>
      <w:r w:rsidRPr="00720436">
        <w:rPr>
          <w:rFonts w:ascii="Times New Roman" w:hAnsi="Times New Roman"/>
          <w:sz w:val="24"/>
        </w:rPr>
        <w:t>, потребляем</w:t>
      </w:r>
      <w:r w:rsidR="007336E8" w:rsidRPr="00720436">
        <w:rPr>
          <w:rFonts w:ascii="Times New Roman" w:hAnsi="Times New Roman"/>
          <w:sz w:val="24"/>
        </w:rPr>
        <w:t xml:space="preserve">ых </w:t>
      </w:r>
      <w:r w:rsidRPr="00720436">
        <w:rPr>
          <w:rFonts w:ascii="Times New Roman" w:hAnsi="Times New Roman"/>
          <w:sz w:val="24"/>
        </w:rPr>
        <w:t xml:space="preserve">в Здании, пропорционально отношению Арендуемой </w:t>
      </w:r>
      <w:r w:rsidR="007336E8" w:rsidRPr="00720436">
        <w:rPr>
          <w:rFonts w:ascii="Times New Roman" w:hAnsi="Times New Roman"/>
          <w:sz w:val="24"/>
        </w:rPr>
        <w:t>П</w:t>
      </w:r>
      <w:r w:rsidRPr="00720436">
        <w:rPr>
          <w:rFonts w:ascii="Times New Roman" w:hAnsi="Times New Roman"/>
          <w:sz w:val="24"/>
        </w:rPr>
        <w:t>лощади к общей площади всех помещений в Здании, предназначенных для сдачи в аренду, то есть к общей площади Здания, за вычетом площади Мест Общего Пользования.</w:t>
      </w:r>
    </w:p>
    <w:p w:rsidR="00D5090D" w:rsidRPr="00720436" w:rsidRDefault="00D5090D" w:rsidP="00D5090D">
      <w:pPr>
        <w:pStyle w:val="Level3"/>
        <w:numPr>
          <w:ilvl w:val="0"/>
          <w:numId w:val="0"/>
        </w:numPr>
        <w:spacing w:before="120" w:after="120" w:line="288" w:lineRule="auto"/>
        <w:ind w:left="1361"/>
        <w:rPr>
          <w:rFonts w:ascii="Times New Roman" w:hAnsi="Times New Roman"/>
          <w:sz w:val="24"/>
        </w:rPr>
      </w:pPr>
      <w:r w:rsidRPr="00720436">
        <w:rPr>
          <w:rFonts w:ascii="Times New Roman" w:hAnsi="Times New Roman"/>
          <w:sz w:val="24"/>
        </w:rPr>
        <w:t xml:space="preserve">Стоимость </w:t>
      </w:r>
      <w:r w:rsidR="007336E8" w:rsidRPr="00720436">
        <w:rPr>
          <w:rFonts w:ascii="Times New Roman" w:hAnsi="Times New Roman"/>
          <w:sz w:val="24"/>
        </w:rPr>
        <w:t>Коммунальных Услуг</w:t>
      </w:r>
      <w:r w:rsidRPr="00720436">
        <w:rPr>
          <w:rFonts w:ascii="Times New Roman" w:hAnsi="Times New Roman"/>
          <w:sz w:val="24"/>
        </w:rPr>
        <w:t>, потребляем</w:t>
      </w:r>
      <w:r w:rsidR="007336E8" w:rsidRPr="00720436">
        <w:rPr>
          <w:rFonts w:ascii="Times New Roman" w:hAnsi="Times New Roman"/>
          <w:sz w:val="24"/>
        </w:rPr>
        <w:t>ых</w:t>
      </w:r>
      <w:r w:rsidRPr="00720436">
        <w:rPr>
          <w:rFonts w:ascii="Times New Roman" w:hAnsi="Times New Roman"/>
          <w:sz w:val="24"/>
        </w:rPr>
        <w:t xml:space="preserve"> в Здании, определяется по приборам учета, установленным в Здании, и указывается в акт</w:t>
      </w:r>
      <w:r w:rsidR="007336E8" w:rsidRPr="00720436">
        <w:rPr>
          <w:rFonts w:ascii="Times New Roman" w:hAnsi="Times New Roman"/>
          <w:sz w:val="24"/>
        </w:rPr>
        <w:t>ах</w:t>
      </w:r>
      <w:r w:rsidRPr="00720436">
        <w:rPr>
          <w:rFonts w:ascii="Times New Roman" w:hAnsi="Times New Roman"/>
          <w:sz w:val="24"/>
        </w:rPr>
        <w:t xml:space="preserve"> приема-передачи </w:t>
      </w:r>
      <w:r w:rsidR="007336E8" w:rsidRPr="00720436">
        <w:rPr>
          <w:rFonts w:ascii="Times New Roman" w:hAnsi="Times New Roman"/>
          <w:sz w:val="24"/>
        </w:rPr>
        <w:t>Коммунальных У</w:t>
      </w:r>
      <w:r w:rsidRPr="00720436">
        <w:rPr>
          <w:rFonts w:ascii="Times New Roman" w:hAnsi="Times New Roman"/>
          <w:sz w:val="24"/>
        </w:rPr>
        <w:t>слуг, подписанн</w:t>
      </w:r>
      <w:r w:rsidR="007336E8" w:rsidRPr="00720436">
        <w:rPr>
          <w:rFonts w:ascii="Times New Roman" w:hAnsi="Times New Roman"/>
          <w:sz w:val="24"/>
        </w:rPr>
        <w:t>ых</w:t>
      </w:r>
      <w:r w:rsidRPr="00720436">
        <w:rPr>
          <w:rFonts w:ascii="Times New Roman" w:hAnsi="Times New Roman"/>
          <w:sz w:val="24"/>
        </w:rPr>
        <w:t xml:space="preserve"> сторонами договор</w:t>
      </w:r>
      <w:r w:rsidR="007336E8" w:rsidRPr="00720436">
        <w:rPr>
          <w:rFonts w:ascii="Times New Roman" w:hAnsi="Times New Roman"/>
          <w:sz w:val="24"/>
        </w:rPr>
        <w:t>ов</w:t>
      </w:r>
      <w:r w:rsidRPr="00720436">
        <w:rPr>
          <w:rFonts w:ascii="Times New Roman" w:hAnsi="Times New Roman"/>
          <w:sz w:val="24"/>
        </w:rPr>
        <w:t xml:space="preserve"> на </w:t>
      </w:r>
      <w:r w:rsidR="007336E8" w:rsidRPr="00720436">
        <w:rPr>
          <w:rFonts w:ascii="Times New Roman" w:hAnsi="Times New Roman"/>
          <w:sz w:val="24"/>
        </w:rPr>
        <w:t>оказание Коммунальных Услуг</w:t>
      </w:r>
      <w:r w:rsidRPr="00720436">
        <w:rPr>
          <w:rFonts w:ascii="Times New Roman" w:hAnsi="Times New Roman"/>
          <w:sz w:val="24"/>
        </w:rPr>
        <w:t>. С момента возникновения обязанности по оплате Переменной арендной платы, Арендодатель ежемесячно, после подписания соответствующего акта приема-</w:t>
      </w:r>
      <w:r w:rsidRPr="00720436">
        <w:rPr>
          <w:rFonts w:ascii="Times New Roman" w:hAnsi="Times New Roman"/>
          <w:sz w:val="24"/>
        </w:rPr>
        <w:lastRenderedPageBreak/>
        <w:t xml:space="preserve">передачи </w:t>
      </w:r>
      <w:r w:rsidR="007336E8" w:rsidRPr="00720436">
        <w:rPr>
          <w:rFonts w:ascii="Times New Roman" w:hAnsi="Times New Roman"/>
          <w:sz w:val="24"/>
        </w:rPr>
        <w:t>Коммунальных У</w:t>
      </w:r>
      <w:r w:rsidRPr="00720436">
        <w:rPr>
          <w:rFonts w:ascii="Times New Roman" w:hAnsi="Times New Roman"/>
          <w:sz w:val="24"/>
        </w:rPr>
        <w:t>слуг</w:t>
      </w:r>
      <w:r w:rsidR="007336E8" w:rsidRPr="00720436">
        <w:rPr>
          <w:rFonts w:ascii="Times New Roman" w:hAnsi="Times New Roman"/>
          <w:sz w:val="24"/>
        </w:rPr>
        <w:t>,</w:t>
      </w:r>
      <w:r w:rsidRPr="00720436">
        <w:rPr>
          <w:rFonts w:ascii="Times New Roman" w:hAnsi="Times New Roman"/>
          <w:sz w:val="24"/>
        </w:rPr>
        <w:t xml:space="preserve"> распределяет сумму, указанную в </w:t>
      </w:r>
      <w:r w:rsidR="007336E8" w:rsidRPr="00720436">
        <w:rPr>
          <w:rFonts w:ascii="Times New Roman" w:hAnsi="Times New Roman"/>
          <w:sz w:val="24"/>
        </w:rPr>
        <w:t xml:space="preserve">таком </w:t>
      </w:r>
      <w:r w:rsidRPr="00720436">
        <w:rPr>
          <w:rFonts w:ascii="Times New Roman" w:hAnsi="Times New Roman"/>
          <w:sz w:val="24"/>
        </w:rPr>
        <w:t xml:space="preserve">акте за соответствующий месяц согласно указанной в настоящем пункте пропорции. </w:t>
      </w:r>
    </w:p>
    <w:p w:rsidR="00D5090D" w:rsidRPr="00720436" w:rsidRDefault="00D5090D" w:rsidP="00D5090D">
      <w:pPr>
        <w:pStyle w:val="Level3"/>
        <w:spacing w:before="120" w:after="120" w:line="288" w:lineRule="auto"/>
        <w:rPr>
          <w:rFonts w:ascii="Times New Roman" w:hAnsi="Times New Roman"/>
          <w:sz w:val="24"/>
        </w:rPr>
      </w:pPr>
      <w:r w:rsidRPr="00720436">
        <w:rPr>
          <w:rFonts w:ascii="Times New Roman" w:hAnsi="Times New Roman"/>
          <w:sz w:val="24"/>
        </w:rPr>
        <w:t xml:space="preserve">По соглашению </w:t>
      </w:r>
      <w:r w:rsidR="007336E8" w:rsidRPr="00720436">
        <w:rPr>
          <w:rFonts w:ascii="Times New Roman" w:hAnsi="Times New Roman"/>
          <w:sz w:val="24"/>
        </w:rPr>
        <w:t>С</w:t>
      </w:r>
      <w:r w:rsidRPr="00720436">
        <w:rPr>
          <w:rFonts w:ascii="Times New Roman" w:hAnsi="Times New Roman"/>
          <w:sz w:val="24"/>
        </w:rPr>
        <w:t xml:space="preserve">торон обязанность по оплате Переменной арендной платы возникает у Арендатора с момента заключения Арендодателем или владельцем/ </w:t>
      </w:r>
      <w:r w:rsidR="007336E8" w:rsidRPr="00720436">
        <w:rPr>
          <w:rFonts w:ascii="Times New Roman" w:hAnsi="Times New Roman"/>
          <w:sz w:val="24"/>
        </w:rPr>
        <w:t>собственником</w:t>
      </w:r>
      <w:r w:rsidRPr="00720436">
        <w:rPr>
          <w:rFonts w:ascii="Times New Roman" w:hAnsi="Times New Roman"/>
          <w:sz w:val="24"/>
        </w:rPr>
        <w:t xml:space="preserve"> Здания </w:t>
      </w:r>
      <w:r w:rsidR="007336E8" w:rsidRPr="00720436">
        <w:rPr>
          <w:rFonts w:ascii="Times New Roman" w:hAnsi="Times New Roman"/>
          <w:sz w:val="24"/>
        </w:rPr>
        <w:t xml:space="preserve">соответствующих </w:t>
      </w:r>
      <w:r w:rsidRPr="00720436">
        <w:rPr>
          <w:rFonts w:ascii="Times New Roman" w:hAnsi="Times New Roman"/>
          <w:sz w:val="24"/>
        </w:rPr>
        <w:t>договор</w:t>
      </w:r>
      <w:r w:rsidR="007336E8" w:rsidRPr="00720436">
        <w:rPr>
          <w:rFonts w:ascii="Times New Roman" w:hAnsi="Times New Roman"/>
          <w:sz w:val="24"/>
        </w:rPr>
        <w:t>ов</w:t>
      </w:r>
      <w:r w:rsidRPr="00720436">
        <w:rPr>
          <w:rFonts w:ascii="Times New Roman" w:hAnsi="Times New Roman"/>
          <w:sz w:val="24"/>
        </w:rPr>
        <w:t xml:space="preserve"> на </w:t>
      </w:r>
      <w:r w:rsidR="007336E8" w:rsidRPr="00720436">
        <w:rPr>
          <w:rFonts w:ascii="Times New Roman" w:hAnsi="Times New Roman"/>
          <w:sz w:val="24"/>
        </w:rPr>
        <w:t xml:space="preserve">оказание Коммунальных Услуг </w:t>
      </w:r>
      <w:r w:rsidRPr="00720436">
        <w:rPr>
          <w:rFonts w:ascii="Times New Roman" w:hAnsi="Times New Roman"/>
          <w:sz w:val="24"/>
        </w:rPr>
        <w:t>с</w:t>
      </w:r>
      <w:r w:rsidR="007336E8" w:rsidRPr="00720436">
        <w:rPr>
          <w:rFonts w:ascii="Times New Roman" w:hAnsi="Times New Roman"/>
          <w:sz w:val="24"/>
        </w:rPr>
        <w:t>о</w:t>
      </w:r>
      <w:r w:rsidRPr="00720436">
        <w:rPr>
          <w:rFonts w:ascii="Times New Roman" w:hAnsi="Times New Roman"/>
          <w:sz w:val="24"/>
        </w:rPr>
        <w:t xml:space="preserve"> снабжающ</w:t>
      </w:r>
      <w:r w:rsidR="007336E8" w:rsidRPr="00720436">
        <w:rPr>
          <w:rFonts w:ascii="Times New Roman" w:hAnsi="Times New Roman"/>
          <w:sz w:val="24"/>
        </w:rPr>
        <w:t xml:space="preserve">ими </w:t>
      </w:r>
      <w:r w:rsidRPr="00720436">
        <w:rPr>
          <w:rFonts w:ascii="Times New Roman" w:hAnsi="Times New Roman"/>
          <w:sz w:val="24"/>
        </w:rPr>
        <w:t>организаци</w:t>
      </w:r>
      <w:r w:rsidR="007336E8" w:rsidRPr="00720436">
        <w:rPr>
          <w:rFonts w:ascii="Times New Roman" w:hAnsi="Times New Roman"/>
          <w:sz w:val="24"/>
        </w:rPr>
        <w:t>ями</w:t>
      </w:r>
      <w:r w:rsidRPr="00720436">
        <w:rPr>
          <w:rFonts w:ascii="Times New Roman" w:hAnsi="Times New Roman"/>
          <w:sz w:val="24"/>
        </w:rPr>
        <w:t>. Арендодатель обязуется уведомить Арендатора о заключении так</w:t>
      </w:r>
      <w:r w:rsidR="007336E8" w:rsidRPr="00720436">
        <w:rPr>
          <w:rFonts w:ascii="Times New Roman" w:hAnsi="Times New Roman"/>
          <w:sz w:val="24"/>
        </w:rPr>
        <w:t>их</w:t>
      </w:r>
      <w:r w:rsidRPr="00720436">
        <w:rPr>
          <w:rFonts w:ascii="Times New Roman" w:hAnsi="Times New Roman"/>
          <w:sz w:val="24"/>
        </w:rPr>
        <w:t xml:space="preserve"> договор</w:t>
      </w:r>
      <w:r w:rsidR="007336E8" w:rsidRPr="00720436">
        <w:rPr>
          <w:rFonts w:ascii="Times New Roman" w:hAnsi="Times New Roman"/>
          <w:sz w:val="24"/>
        </w:rPr>
        <w:t>ов</w:t>
      </w:r>
      <w:r w:rsidRPr="00720436">
        <w:rPr>
          <w:rFonts w:ascii="Times New Roman" w:hAnsi="Times New Roman"/>
          <w:sz w:val="24"/>
        </w:rPr>
        <w:t xml:space="preserve"> в течение 14 (</w:t>
      </w:r>
      <w:r w:rsidR="007336E8" w:rsidRPr="00720436">
        <w:rPr>
          <w:rFonts w:ascii="Times New Roman" w:hAnsi="Times New Roman"/>
          <w:sz w:val="24"/>
        </w:rPr>
        <w:t>Ч</w:t>
      </w:r>
      <w:r w:rsidRPr="00720436">
        <w:rPr>
          <w:rFonts w:ascii="Times New Roman" w:hAnsi="Times New Roman"/>
          <w:sz w:val="24"/>
        </w:rPr>
        <w:t>етырнадцати) дней с момента заключения</w:t>
      </w:r>
      <w:r w:rsidR="007336E8" w:rsidRPr="00720436">
        <w:rPr>
          <w:rFonts w:ascii="Times New Roman" w:hAnsi="Times New Roman"/>
          <w:sz w:val="24"/>
        </w:rPr>
        <w:t xml:space="preserve"> каждого из договоров</w:t>
      </w:r>
      <w:r w:rsidRPr="00720436">
        <w:rPr>
          <w:rFonts w:ascii="Times New Roman" w:hAnsi="Times New Roman"/>
          <w:sz w:val="24"/>
        </w:rPr>
        <w:t xml:space="preserve">. </w:t>
      </w:r>
    </w:p>
    <w:p w:rsidR="00D5090D" w:rsidRPr="00720436" w:rsidRDefault="00D5090D" w:rsidP="00D5090D">
      <w:pPr>
        <w:pStyle w:val="Level2"/>
        <w:numPr>
          <w:ilvl w:val="0"/>
          <w:numId w:val="0"/>
        </w:numPr>
        <w:tabs>
          <w:tab w:val="num" w:pos="680"/>
          <w:tab w:val="left" w:pos="708"/>
        </w:tabs>
        <w:spacing w:before="120" w:after="120" w:line="288" w:lineRule="auto"/>
        <w:ind w:left="1360"/>
        <w:rPr>
          <w:rFonts w:ascii="Times New Roman" w:hAnsi="Times New Roman"/>
          <w:sz w:val="24"/>
        </w:rPr>
      </w:pPr>
      <w:r w:rsidRPr="00720436">
        <w:rPr>
          <w:rFonts w:ascii="Times New Roman" w:hAnsi="Times New Roman"/>
          <w:sz w:val="24"/>
        </w:rPr>
        <w:t>В случае заключения договор</w:t>
      </w:r>
      <w:r w:rsidR="007336E8" w:rsidRPr="00720436">
        <w:rPr>
          <w:rFonts w:ascii="Times New Roman" w:hAnsi="Times New Roman"/>
          <w:sz w:val="24"/>
        </w:rPr>
        <w:t>ов</w:t>
      </w:r>
      <w:r w:rsidRPr="00720436">
        <w:rPr>
          <w:rFonts w:ascii="Times New Roman" w:hAnsi="Times New Roman"/>
          <w:sz w:val="24"/>
        </w:rPr>
        <w:t xml:space="preserve"> на </w:t>
      </w:r>
      <w:r w:rsidR="007336E8" w:rsidRPr="00720436">
        <w:rPr>
          <w:rFonts w:ascii="Times New Roman" w:hAnsi="Times New Roman"/>
          <w:sz w:val="24"/>
        </w:rPr>
        <w:t xml:space="preserve">оказание Коммунальных Услуг </w:t>
      </w:r>
      <w:r w:rsidRPr="00720436">
        <w:rPr>
          <w:rFonts w:ascii="Times New Roman" w:hAnsi="Times New Roman"/>
          <w:sz w:val="24"/>
        </w:rPr>
        <w:t xml:space="preserve">Арендодателем, счета на Переменную арендную плату выставляются Арендодателем от своего имени. В случае заключения договора на </w:t>
      </w:r>
      <w:r w:rsidR="007336E8" w:rsidRPr="00720436">
        <w:rPr>
          <w:rFonts w:ascii="Times New Roman" w:hAnsi="Times New Roman"/>
          <w:sz w:val="24"/>
        </w:rPr>
        <w:t xml:space="preserve">оказание Коммунальных Услуг </w:t>
      </w:r>
      <w:r w:rsidRPr="00720436">
        <w:rPr>
          <w:rFonts w:ascii="Times New Roman" w:hAnsi="Times New Roman"/>
          <w:sz w:val="24"/>
        </w:rPr>
        <w:t>владельцем/собственником Здания, счета выставляются соответственно владельцем/собственником Здания или иным лицом по поручению владельца/</w:t>
      </w:r>
      <w:r w:rsidR="007336E8" w:rsidRPr="00720436">
        <w:rPr>
          <w:rFonts w:ascii="Times New Roman" w:hAnsi="Times New Roman"/>
          <w:sz w:val="24"/>
        </w:rPr>
        <w:t>собственника</w:t>
      </w:r>
      <w:r w:rsidRPr="00720436">
        <w:rPr>
          <w:rFonts w:ascii="Times New Roman" w:hAnsi="Times New Roman"/>
          <w:sz w:val="24"/>
        </w:rPr>
        <w:t xml:space="preserve"> Здания от имени последнего.  </w:t>
      </w:r>
    </w:p>
    <w:p w:rsidR="00D5090D" w:rsidRPr="00720436" w:rsidRDefault="00D5090D" w:rsidP="00D5090D">
      <w:pPr>
        <w:pStyle w:val="Level3"/>
        <w:spacing w:before="120" w:after="120" w:line="288" w:lineRule="auto"/>
        <w:rPr>
          <w:rFonts w:ascii="Times New Roman" w:hAnsi="Times New Roman"/>
          <w:sz w:val="24"/>
        </w:rPr>
      </w:pPr>
      <w:r w:rsidRPr="00720436">
        <w:rPr>
          <w:rFonts w:ascii="Times New Roman" w:hAnsi="Times New Roman"/>
          <w:sz w:val="24"/>
        </w:rPr>
        <w:t xml:space="preserve">Счета направляются Арендатору в течение 15 (Пятнадцати) дней с момента подписания акта приема-передачи </w:t>
      </w:r>
      <w:r w:rsidR="007336E8" w:rsidRPr="00720436">
        <w:rPr>
          <w:rFonts w:ascii="Times New Roman" w:hAnsi="Times New Roman"/>
          <w:sz w:val="24"/>
        </w:rPr>
        <w:t xml:space="preserve">Коммунальных Услуг </w:t>
      </w:r>
      <w:r w:rsidRPr="00720436">
        <w:rPr>
          <w:rFonts w:ascii="Times New Roman" w:hAnsi="Times New Roman"/>
          <w:sz w:val="24"/>
        </w:rPr>
        <w:t xml:space="preserve">за отчетный месяц соответствующими сторонами договора на </w:t>
      </w:r>
      <w:r w:rsidR="007336E8" w:rsidRPr="00720436">
        <w:rPr>
          <w:rFonts w:ascii="Times New Roman" w:hAnsi="Times New Roman"/>
          <w:sz w:val="24"/>
        </w:rPr>
        <w:t>оказание Коммунальных Услуг</w:t>
      </w:r>
      <w:r w:rsidRPr="00720436">
        <w:rPr>
          <w:rFonts w:ascii="Times New Roman" w:hAnsi="Times New Roman"/>
          <w:sz w:val="24"/>
        </w:rPr>
        <w:t>. Арендатор обязуется оплатить указанный счет в течение 10 (</w:t>
      </w:r>
      <w:r w:rsidR="007336E8" w:rsidRPr="00720436">
        <w:rPr>
          <w:rFonts w:ascii="Times New Roman" w:hAnsi="Times New Roman"/>
          <w:sz w:val="24"/>
        </w:rPr>
        <w:t>Д</w:t>
      </w:r>
      <w:r w:rsidRPr="00720436">
        <w:rPr>
          <w:rFonts w:ascii="Times New Roman" w:hAnsi="Times New Roman"/>
          <w:sz w:val="24"/>
        </w:rPr>
        <w:t xml:space="preserve">есяти) </w:t>
      </w:r>
      <w:r w:rsidR="00286EF8" w:rsidRPr="00720436">
        <w:rPr>
          <w:rFonts w:ascii="Times New Roman" w:hAnsi="Times New Roman"/>
          <w:sz w:val="24"/>
        </w:rPr>
        <w:t>р</w:t>
      </w:r>
      <w:r w:rsidRPr="00720436">
        <w:rPr>
          <w:rFonts w:ascii="Times New Roman" w:hAnsi="Times New Roman"/>
          <w:sz w:val="24"/>
        </w:rPr>
        <w:t xml:space="preserve">абочих дней после его получения. В случае если договор </w:t>
      </w:r>
      <w:r w:rsidR="007336E8" w:rsidRPr="00720436">
        <w:rPr>
          <w:rFonts w:ascii="Times New Roman" w:hAnsi="Times New Roman"/>
          <w:sz w:val="24"/>
        </w:rPr>
        <w:t xml:space="preserve">на оказание Коммунальных Услуг </w:t>
      </w:r>
      <w:r w:rsidRPr="00720436">
        <w:rPr>
          <w:rFonts w:ascii="Times New Roman" w:hAnsi="Times New Roman"/>
          <w:sz w:val="24"/>
        </w:rPr>
        <w:t xml:space="preserve">будет заключен не Арендодателем, а владельцем/собственником </w:t>
      </w:r>
      <w:r w:rsidR="007336E8" w:rsidRPr="00720436">
        <w:rPr>
          <w:rFonts w:ascii="Times New Roman" w:hAnsi="Times New Roman"/>
          <w:sz w:val="24"/>
        </w:rPr>
        <w:t>З</w:t>
      </w:r>
      <w:r w:rsidRPr="00720436">
        <w:rPr>
          <w:rFonts w:ascii="Times New Roman" w:hAnsi="Times New Roman"/>
          <w:sz w:val="24"/>
        </w:rPr>
        <w:t xml:space="preserve">дания, соответствующий расчет и выставление счетов производится владельцем/собственником </w:t>
      </w:r>
      <w:r w:rsidR="007336E8" w:rsidRPr="00720436">
        <w:rPr>
          <w:rFonts w:ascii="Times New Roman" w:hAnsi="Times New Roman"/>
          <w:sz w:val="24"/>
        </w:rPr>
        <w:t>З</w:t>
      </w:r>
      <w:r w:rsidRPr="00720436">
        <w:rPr>
          <w:rFonts w:ascii="Times New Roman" w:hAnsi="Times New Roman"/>
          <w:sz w:val="24"/>
        </w:rPr>
        <w:t xml:space="preserve">дания или Арендодателем, при условии надлежащего подтверждения соответствующих полномочий. </w:t>
      </w:r>
    </w:p>
    <w:p w:rsidR="00D5090D" w:rsidRPr="00720436" w:rsidRDefault="00D5090D" w:rsidP="00B922AB">
      <w:pPr>
        <w:pStyle w:val="Level3"/>
        <w:spacing w:before="120" w:after="120" w:line="288" w:lineRule="auto"/>
        <w:rPr>
          <w:rFonts w:ascii="Times New Roman" w:hAnsi="Times New Roman"/>
          <w:sz w:val="24"/>
        </w:rPr>
      </w:pPr>
      <w:proofErr w:type="gramStart"/>
      <w:r w:rsidRPr="00720436">
        <w:rPr>
          <w:rFonts w:ascii="Times New Roman" w:hAnsi="Times New Roman"/>
          <w:sz w:val="24"/>
        </w:rPr>
        <w:t>В случае применения порядка расчета Переменной арендной платы, указанного в пункте 4.3.1.</w:t>
      </w:r>
      <w:r w:rsidR="007336E8" w:rsidRPr="00720436">
        <w:rPr>
          <w:rFonts w:ascii="Times New Roman" w:hAnsi="Times New Roman"/>
          <w:sz w:val="24"/>
        </w:rPr>
        <w:t xml:space="preserve"> настоящего Договор</w:t>
      </w:r>
      <w:r w:rsidR="0076644D" w:rsidRPr="00720436">
        <w:rPr>
          <w:rFonts w:ascii="Times New Roman" w:hAnsi="Times New Roman"/>
          <w:sz w:val="24"/>
        </w:rPr>
        <w:t>а</w:t>
      </w:r>
      <w:r w:rsidRPr="00720436">
        <w:rPr>
          <w:rFonts w:ascii="Times New Roman" w:hAnsi="Times New Roman"/>
          <w:sz w:val="24"/>
        </w:rPr>
        <w:t xml:space="preserve">, Арендодатель вправе изменить указанный порядок расчета, а именно добавить в расчет обязанность Арендатора компенсировать часть стоимости </w:t>
      </w:r>
      <w:r w:rsidR="007336E8" w:rsidRPr="00720436">
        <w:rPr>
          <w:rFonts w:ascii="Times New Roman" w:hAnsi="Times New Roman"/>
          <w:sz w:val="24"/>
        </w:rPr>
        <w:t>оказани</w:t>
      </w:r>
      <w:r w:rsidR="0076644D" w:rsidRPr="00720436">
        <w:rPr>
          <w:rFonts w:ascii="Times New Roman" w:hAnsi="Times New Roman"/>
          <w:sz w:val="24"/>
        </w:rPr>
        <w:t>я</w:t>
      </w:r>
      <w:r w:rsidR="007336E8" w:rsidRPr="00720436">
        <w:rPr>
          <w:rFonts w:ascii="Times New Roman" w:hAnsi="Times New Roman"/>
          <w:sz w:val="24"/>
        </w:rPr>
        <w:t xml:space="preserve"> Коммунальных Услуг</w:t>
      </w:r>
      <w:r w:rsidRPr="00720436">
        <w:rPr>
          <w:rFonts w:ascii="Times New Roman" w:hAnsi="Times New Roman"/>
          <w:sz w:val="24"/>
        </w:rPr>
        <w:t>, потребляем</w:t>
      </w:r>
      <w:r w:rsidR="007336E8" w:rsidRPr="00720436">
        <w:rPr>
          <w:rFonts w:ascii="Times New Roman" w:hAnsi="Times New Roman"/>
          <w:sz w:val="24"/>
        </w:rPr>
        <w:t>ых</w:t>
      </w:r>
      <w:r w:rsidRPr="00720436">
        <w:rPr>
          <w:rFonts w:ascii="Times New Roman" w:hAnsi="Times New Roman"/>
          <w:sz w:val="24"/>
        </w:rPr>
        <w:t xml:space="preserve"> в Местах </w:t>
      </w:r>
      <w:r w:rsidR="007336E8" w:rsidRPr="00720436">
        <w:rPr>
          <w:rFonts w:ascii="Times New Roman" w:hAnsi="Times New Roman"/>
          <w:sz w:val="24"/>
        </w:rPr>
        <w:t>О</w:t>
      </w:r>
      <w:r w:rsidRPr="00720436">
        <w:rPr>
          <w:rFonts w:ascii="Times New Roman" w:hAnsi="Times New Roman"/>
          <w:sz w:val="24"/>
        </w:rPr>
        <w:t xml:space="preserve">бщего </w:t>
      </w:r>
      <w:r w:rsidR="007336E8" w:rsidRPr="00720436">
        <w:rPr>
          <w:rFonts w:ascii="Times New Roman" w:hAnsi="Times New Roman"/>
          <w:sz w:val="24"/>
        </w:rPr>
        <w:t>П</w:t>
      </w:r>
      <w:r w:rsidRPr="00720436">
        <w:rPr>
          <w:rFonts w:ascii="Times New Roman" w:hAnsi="Times New Roman"/>
          <w:sz w:val="24"/>
        </w:rPr>
        <w:t>ользования в Здании, пропорционально отношению Арендуемой площади к общей площади всех помещений в Здании, предназначенных для сдачи в аренду.</w:t>
      </w:r>
      <w:proofErr w:type="gramEnd"/>
      <w:r w:rsidRPr="00720436">
        <w:rPr>
          <w:rFonts w:ascii="Times New Roman" w:hAnsi="Times New Roman"/>
          <w:sz w:val="24"/>
        </w:rPr>
        <w:t xml:space="preserve"> Указанное в настоящем пункте изменение порядка расчета Переменной арендной платы может быть произведено не ранее 01.01.2014 г. и оформляется путем подписания Сторонами дополнительного соглашения к настоящему Договору на основании нового расчета, направленного Арендатору Арендодателем.</w:t>
      </w:r>
    </w:p>
    <w:p w:rsidR="000B468D" w:rsidRPr="00720436" w:rsidRDefault="00D3119E" w:rsidP="0062641C">
      <w:pPr>
        <w:pStyle w:val="Level2"/>
        <w:spacing w:before="120" w:after="120" w:line="288" w:lineRule="auto"/>
        <w:rPr>
          <w:rFonts w:ascii="Times New Roman" w:hAnsi="Times New Roman"/>
          <w:sz w:val="24"/>
        </w:rPr>
      </w:pPr>
      <w:bookmarkStart w:id="15" w:name="_Ref354745978"/>
      <w:bookmarkEnd w:id="14"/>
      <w:r w:rsidRPr="00720436">
        <w:rPr>
          <w:rFonts w:ascii="Times New Roman" w:hAnsi="Times New Roman"/>
          <w:sz w:val="24"/>
        </w:rPr>
        <w:t xml:space="preserve">Размер </w:t>
      </w:r>
      <w:r w:rsidR="00582EC3" w:rsidRPr="00720436">
        <w:rPr>
          <w:rFonts w:ascii="Times New Roman" w:hAnsi="Times New Roman"/>
          <w:sz w:val="24"/>
        </w:rPr>
        <w:t xml:space="preserve">Минимальной </w:t>
      </w:r>
      <w:r w:rsidR="000B468D" w:rsidRPr="00720436">
        <w:rPr>
          <w:rFonts w:ascii="Times New Roman" w:hAnsi="Times New Roman"/>
          <w:sz w:val="24"/>
        </w:rPr>
        <w:t>Арендно</w:t>
      </w:r>
      <w:r w:rsidRPr="00720436">
        <w:rPr>
          <w:rFonts w:ascii="Times New Roman" w:hAnsi="Times New Roman"/>
          <w:sz w:val="24"/>
        </w:rPr>
        <w:t>й</w:t>
      </w:r>
      <w:r w:rsidR="000B468D" w:rsidRPr="00720436">
        <w:rPr>
          <w:rFonts w:ascii="Times New Roman" w:hAnsi="Times New Roman"/>
          <w:sz w:val="24"/>
        </w:rPr>
        <w:t xml:space="preserve"> Плат</w:t>
      </w:r>
      <w:r w:rsidRPr="00720436">
        <w:rPr>
          <w:rFonts w:ascii="Times New Roman" w:hAnsi="Times New Roman"/>
          <w:sz w:val="24"/>
        </w:rPr>
        <w:t>ы</w:t>
      </w:r>
      <w:r w:rsidR="00582EC3" w:rsidRPr="00720436">
        <w:rPr>
          <w:rFonts w:ascii="Times New Roman" w:hAnsi="Times New Roman"/>
          <w:sz w:val="24"/>
        </w:rPr>
        <w:t xml:space="preserve"> </w:t>
      </w:r>
      <w:r w:rsidR="000B468D" w:rsidRPr="00720436">
        <w:rPr>
          <w:rFonts w:ascii="Times New Roman" w:hAnsi="Times New Roman"/>
          <w:sz w:val="24"/>
        </w:rPr>
        <w:t>ежегодно увеличивается на Индекс потребительских цен по данным Росстата за календарный год, предшествующий дате индексации.</w:t>
      </w:r>
      <w:bookmarkEnd w:id="15"/>
    </w:p>
    <w:p w:rsidR="00C56180" w:rsidRPr="00720436" w:rsidRDefault="00A83A16" w:rsidP="0062641C">
      <w:pPr>
        <w:pStyle w:val="Level2"/>
        <w:spacing w:before="120" w:after="120" w:line="288" w:lineRule="auto"/>
        <w:rPr>
          <w:rFonts w:ascii="Times New Roman" w:hAnsi="Times New Roman"/>
          <w:sz w:val="24"/>
        </w:rPr>
      </w:pPr>
      <w:bookmarkStart w:id="16" w:name="_Ref334198377"/>
      <w:r w:rsidRPr="00720436">
        <w:rPr>
          <w:rFonts w:ascii="Times New Roman" w:hAnsi="Times New Roman"/>
          <w:sz w:val="24"/>
        </w:rPr>
        <w:t xml:space="preserve">В обеспечение исполнения обязанностей Арендатора, принятых им по настоящему Договору, </w:t>
      </w:r>
      <w:r w:rsidR="00754EEE" w:rsidRPr="00720436">
        <w:rPr>
          <w:rFonts w:ascii="Times New Roman" w:hAnsi="Times New Roman"/>
          <w:sz w:val="24"/>
        </w:rPr>
        <w:t xml:space="preserve">Арендатор </w:t>
      </w:r>
      <w:r w:rsidRPr="00720436">
        <w:rPr>
          <w:rFonts w:ascii="Times New Roman" w:hAnsi="Times New Roman"/>
          <w:sz w:val="24"/>
        </w:rPr>
        <w:t xml:space="preserve">обязуется </w:t>
      </w:r>
      <w:r w:rsidR="00F84B9A" w:rsidRPr="00720436">
        <w:rPr>
          <w:rFonts w:ascii="Times New Roman" w:hAnsi="Times New Roman"/>
          <w:sz w:val="24"/>
        </w:rPr>
        <w:t>перечисл</w:t>
      </w:r>
      <w:r w:rsidRPr="00720436">
        <w:rPr>
          <w:rFonts w:ascii="Times New Roman" w:hAnsi="Times New Roman"/>
          <w:sz w:val="24"/>
        </w:rPr>
        <w:t xml:space="preserve">ить </w:t>
      </w:r>
      <w:r w:rsidR="00F84B9A" w:rsidRPr="00720436">
        <w:rPr>
          <w:rFonts w:ascii="Times New Roman" w:hAnsi="Times New Roman"/>
          <w:sz w:val="24"/>
        </w:rPr>
        <w:t xml:space="preserve">на счет Арендодателя </w:t>
      </w:r>
      <w:r w:rsidR="00C56180" w:rsidRPr="00720436">
        <w:rPr>
          <w:rFonts w:ascii="Times New Roman" w:hAnsi="Times New Roman"/>
          <w:sz w:val="24"/>
        </w:rPr>
        <w:t>Обеспечительный Платеж в соответствии со следующими условиями:</w:t>
      </w:r>
      <w:bookmarkEnd w:id="16"/>
    </w:p>
    <w:p w:rsidR="00754EEE" w:rsidRPr="00720436" w:rsidRDefault="00C56180" w:rsidP="003E0C42">
      <w:pPr>
        <w:pStyle w:val="Level3"/>
      </w:pPr>
      <w:bookmarkStart w:id="17" w:name="_Ref334192792"/>
      <w:r w:rsidRPr="00720436">
        <w:rPr>
          <w:rFonts w:ascii="Times New Roman" w:hAnsi="Times New Roman"/>
          <w:kern w:val="0"/>
          <w:sz w:val="24"/>
        </w:rPr>
        <w:t xml:space="preserve">В течение </w:t>
      </w:r>
      <w:r w:rsidR="00F84B9A" w:rsidRPr="00720436">
        <w:rPr>
          <w:rFonts w:ascii="Times New Roman" w:hAnsi="Times New Roman"/>
          <w:kern w:val="0"/>
          <w:sz w:val="24"/>
        </w:rPr>
        <w:t>20</w:t>
      </w:r>
      <w:r w:rsidRPr="00720436">
        <w:rPr>
          <w:rFonts w:ascii="Times New Roman" w:hAnsi="Times New Roman"/>
          <w:kern w:val="0"/>
          <w:sz w:val="24"/>
        </w:rPr>
        <w:t xml:space="preserve"> (</w:t>
      </w:r>
      <w:r w:rsidR="00B24B4B" w:rsidRPr="00720436">
        <w:rPr>
          <w:rFonts w:ascii="Times New Roman" w:hAnsi="Times New Roman"/>
          <w:kern w:val="0"/>
          <w:sz w:val="24"/>
        </w:rPr>
        <w:t>Д</w:t>
      </w:r>
      <w:r w:rsidR="00F84B9A" w:rsidRPr="00720436">
        <w:rPr>
          <w:rFonts w:ascii="Times New Roman" w:hAnsi="Times New Roman"/>
          <w:kern w:val="0"/>
          <w:sz w:val="24"/>
        </w:rPr>
        <w:t>вадцати</w:t>
      </w:r>
      <w:r w:rsidRPr="00720436">
        <w:rPr>
          <w:rFonts w:ascii="Times New Roman" w:hAnsi="Times New Roman"/>
          <w:kern w:val="0"/>
          <w:sz w:val="24"/>
        </w:rPr>
        <w:t xml:space="preserve">) </w:t>
      </w:r>
      <w:r w:rsidR="00B24B4B" w:rsidRPr="00720436">
        <w:rPr>
          <w:rFonts w:ascii="Times New Roman" w:hAnsi="Times New Roman"/>
          <w:kern w:val="0"/>
          <w:sz w:val="24"/>
        </w:rPr>
        <w:t xml:space="preserve">календарных </w:t>
      </w:r>
      <w:r w:rsidR="00F84B9A" w:rsidRPr="00720436">
        <w:rPr>
          <w:rFonts w:ascii="Times New Roman" w:hAnsi="Times New Roman"/>
          <w:kern w:val="0"/>
          <w:sz w:val="24"/>
        </w:rPr>
        <w:t xml:space="preserve">дней </w:t>
      </w:r>
      <w:proofErr w:type="gramStart"/>
      <w:r w:rsidR="00F84B9A" w:rsidRPr="00720436">
        <w:rPr>
          <w:rFonts w:ascii="Times New Roman" w:hAnsi="Times New Roman"/>
          <w:kern w:val="0"/>
          <w:sz w:val="24"/>
        </w:rPr>
        <w:t xml:space="preserve">с даты </w:t>
      </w:r>
      <w:r w:rsidR="00A83A16" w:rsidRPr="00720436">
        <w:rPr>
          <w:rFonts w:ascii="Times New Roman" w:hAnsi="Times New Roman"/>
          <w:kern w:val="0"/>
          <w:sz w:val="24"/>
        </w:rPr>
        <w:t>подписания</w:t>
      </w:r>
      <w:proofErr w:type="gramEnd"/>
      <w:r w:rsidR="00A83A16" w:rsidRPr="00720436">
        <w:rPr>
          <w:rFonts w:ascii="Times New Roman" w:hAnsi="Times New Roman"/>
          <w:kern w:val="0"/>
          <w:sz w:val="24"/>
        </w:rPr>
        <w:t xml:space="preserve"> </w:t>
      </w:r>
      <w:r w:rsidR="00953489" w:rsidRPr="00720436">
        <w:rPr>
          <w:rFonts w:ascii="Times New Roman" w:hAnsi="Times New Roman"/>
          <w:kern w:val="0"/>
          <w:sz w:val="24"/>
        </w:rPr>
        <w:t xml:space="preserve">настоящего </w:t>
      </w:r>
      <w:r w:rsidR="00F84B9A" w:rsidRPr="00720436">
        <w:rPr>
          <w:rFonts w:ascii="Times New Roman" w:hAnsi="Times New Roman"/>
          <w:kern w:val="0"/>
          <w:sz w:val="24"/>
        </w:rPr>
        <w:t>Договора</w:t>
      </w:r>
      <w:r w:rsidR="00953489" w:rsidRPr="00720436">
        <w:rPr>
          <w:rFonts w:ascii="Times New Roman" w:hAnsi="Times New Roman"/>
          <w:kern w:val="0"/>
          <w:sz w:val="24"/>
        </w:rPr>
        <w:t>,</w:t>
      </w:r>
      <w:r w:rsidR="00F84B9A" w:rsidRPr="00720436">
        <w:rPr>
          <w:rFonts w:ascii="Times New Roman" w:hAnsi="Times New Roman"/>
          <w:kern w:val="0"/>
          <w:sz w:val="24"/>
        </w:rPr>
        <w:t xml:space="preserve"> Арендатор обязуется перечислить Арендодателю</w:t>
      </w:r>
      <w:r w:rsidRPr="00720436">
        <w:rPr>
          <w:rFonts w:ascii="Times New Roman" w:hAnsi="Times New Roman"/>
          <w:kern w:val="0"/>
          <w:sz w:val="24"/>
        </w:rPr>
        <w:t xml:space="preserve"> Обеспечительный Платеж</w:t>
      </w:r>
      <w:r w:rsidR="00953489" w:rsidRPr="00720436">
        <w:rPr>
          <w:rFonts w:ascii="Times New Roman" w:hAnsi="Times New Roman"/>
          <w:kern w:val="0"/>
          <w:sz w:val="24"/>
        </w:rPr>
        <w:t>,</w:t>
      </w:r>
      <w:r w:rsidRPr="00720436">
        <w:rPr>
          <w:rFonts w:ascii="Times New Roman" w:hAnsi="Times New Roman"/>
          <w:kern w:val="0"/>
          <w:sz w:val="24"/>
        </w:rPr>
        <w:t xml:space="preserve"> в размере</w:t>
      </w:r>
      <w:r w:rsidR="00F84B9A" w:rsidRPr="00720436">
        <w:rPr>
          <w:rFonts w:ascii="Times New Roman" w:hAnsi="Times New Roman"/>
          <w:kern w:val="0"/>
          <w:sz w:val="24"/>
        </w:rPr>
        <w:t xml:space="preserve"> </w:t>
      </w:r>
      <w:r w:rsidR="00953489" w:rsidRPr="00720436">
        <w:rPr>
          <w:rFonts w:ascii="Times New Roman" w:hAnsi="Times New Roman"/>
          <w:kern w:val="0"/>
          <w:sz w:val="24"/>
        </w:rPr>
        <w:t>трех</w:t>
      </w:r>
      <w:r w:rsidR="00F84B9A" w:rsidRPr="00720436">
        <w:rPr>
          <w:rFonts w:ascii="Times New Roman" w:hAnsi="Times New Roman"/>
          <w:kern w:val="0"/>
          <w:sz w:val="24"/>
        </w:rPr>
        <w:t xml:space="preserve">месячной </w:t>
      </w:r>
      <w:r w:rsidR="00582EC3" w:rsidRPr="00720436">
        <w:rPr>
          <w:rFonts w:ascii="Times New Roman" w:hAnsi="Times New Roman"/>
          <w:kern w:val="0"/>
          <w:sz w:val="24"/>
        </w:rPr>
        <w:t xml:space="preserve">Минимальной </w:t>
      </w:r>
      <w:r w:rsidR="00F84B9A" w:rsidRPr="00720436">
        <w:rPr>
          <w:rFonts w:ascii="Times New Roman" w:hAnsi="Times New Roman"/>
          <w:kern w:val="0"/>
          <w:sz w:val="24"/>
        </w:rPr>
        <w:t>Арендной Платы</w:t>
      </w:r>
      <w:r w:rsidR="00091F10" w:rsidRPr="00720436">
        <w:rPr>
          <w:rFonts w:ascii="Times New Roman" w:hAnsi="Times New Roman"/>
          <w:kern w:val="0"/>
          <w:sz w:val="24"/>
        </w:rPr>
        <w:t xml:space="preserve">, что составляет сумму, в размере </w:t>
      </w:r>
      <w:r w:rsidR="00BC11B7" w:rsidRPr="00720436">
        <w:rPr>
          <w:rFonts w:ascii="Times New Roman" w:hAnsi="Times New Roman"/>
          <w:b/>
          <w:sz w:val="24"/>
        </w:rPr>
        <w:t>_________</w:t>
      </w:r>
      <w:r w:rsidR="003E0C42" w:rsidRPr="00720436">
        <w:rPr>
          <w:rFonts w:ascii="Times New Roman" w:hAnsi="Times New Roman"/>
          <w:b/>
          <w:sz w:val="24"/>
        </w:rPr>
        <w:t>,00 (</w:t>
      </w:r>
      <w:r w:rsidR="00BC11B7" w:rsidRPr="00720436">
        <w:rPr>
          <w:rFonts w:ascii="Times New Roman" w:hAnsi="Times New Roman"/>
          <w:b/>
          <w:sz w:val="24"/>
        </w:rPr>
        <w:t xml:space="preserve">_________ </w:t>
      </w:r>
      <w:r w:rsidR="003E0C42" w:rsidRPr="00720436">
        <w:rPr>
          <w:rFonts w:ascii="Times New Roman" w:hAnsi="Times New Roman"/>
          <w:b/>
          <w:sz w:val="24"/>
        </w:rPr>
        <w:t>и 00/100) рублей</w:t>
      </w:r>
      <w:r w:rsidR="00754EEE" w:rsidRPr="00720436">
        <w:t>.</w:t>
      </w:r>
      <w:bookmarkEnd w:id="17"/>
    </w:p>
    <w:p w:rsidR="007C1009" w:rsidRPr="00720436" w:rsidRDefault="00F84B9A" w:rsidP="0062641C">
      <w:pPr>
        <w:pStyle w:val="21"/>
        <w:numPr>
          <w:ilvl w:val="2"/>
          <w:numId w:val="1"/>
        </w:numPr>
        <w:spacing w:before="120" w:line="288" w:lineRule="auto"/>
        <w:jc w:val="both"/>
        <w:outlineLvl w:val="2"/>
        <w:rPr>
          <w:rFonts w:ascii="Times New Roman" w:hAnsi="Times New Roman"/>
          <w:sz w:val="24"/>
        </w:rPr>
      </w:pPr>
      <w:bookmarkStart w:id="18" w:name="_Ref334193974"/>
      <w:r w:rsidRPr="00720436">
        <w:rPr>
          <w:rFonts w:ascii="Times New Roman" w:hAnsi="Times New Roman"/>
          <w:sz w:val="24"/>
        </w:rPr>
        <w:lastRenderedPageBreak/>
        <w:t>Обеспечительный Платеж не является ни задатком, ни авансом, ни предоплатой в счет оплаты причитающихся по настоящему Договору платежей, а является лишь мерой обеспечения исполнения обязанностей Арендатора, принятых им по настоящему Договору</w:t>
      </w:r>
      <w:r w:rsidR="007C1009" w:rsidRPr="00720436">
        <w:rPr>
          <w:rFonts w:ascii="Times New Roman" w:hAnsi="Times New Roman"/>
          <w:sz w:val="24"/>
        </w:rPr>
        <w:t xml:space="preserve">. </w:t>
      </w:r>
    </w:p>
    <w:p w:rsidR="007C1009" w:rsidRPr="00720436" w:rsidRDefault="007C1009" w:rsidP="0062641C">
      <w:pPr>
        <w:pStyle w:val="21"/>
        <w:numPr>
          <w:ilvl w:val="2"/>
          <w:numId w:val="1"/>
        </w:numPr>
        <w:spacing w:before="120" w:line="288" w:lineRule="auto"/>
        <w:jc w:val="both"/>
        <w:outlineLvl w:val="2"/>
        <w:rPr>
          <w:rFonts w:ascii="Times New Roman" w:hAnsi="Times New Roman"/>
          <w:sz w:val="24"/>
        </w:rPr>
      </w:pPr>
      <w:bookmarkStart w:id="19" w:name="_Ref354746036"/>
      <w:r w:rsidRPr="00720436">
        <w:rPr>
          <w:rFonts w:ascii="Times New Roman" w:hAnsi="Times New Roman"/>
          <w:sz w:val="24"/>
        </w:rPr>
        <w:t>Обеспечительный Платеж обеспечивает вытекающие из настоящего Договора следующие обязательства:</w:t>
      </w:r>
      <w:bookmarkEnd w:id="19"/>
    </w:p>
    <w:p w:rsidR="007C1009" w:rsidRPr="00720436" w:rsidRDefault="007C1009" w:rsidP="0062641C">
      <w:pPr>
        <w:pStyle w:val="21"/>
        <w:spacing w:before="120" w:line="288" w:lineRule="auto"/>
        <w:ind w:left="1361"/>
        <w:jc w:val="both"/>
        <w:outlineLvl w:val="2"/>
        <w:rPr>
          <w:rFonts w:ascii="Times New Roman" w:hAnsi="Times New Roman"/>
          <w:sz w:val="24"/>
        </w:rPr>
      </w:pPr>
      <w:r w:rsidRPr="00720436">
        <w:rPr>
          <w:rFonts w:ascii="Times New Roman" w:hAnsi="Times New Roman"/>
          <w:sz w:val="24"/>
        </w:rPr>
        <w:t>– обязательств</w:t>
      </w:r>
      <w:r w:rsidR="004E688B" w:rsidRPr="00720436">
        <w:rPr>
          <w:rFonts w:ascii="Times New Roman" w:hAnsi="Times New Roman"/>
          <w:sz w:val="24"/>
        </w:rPr>
        <w:t>а</w:t>
      </w:r>
      <w:r w:rsidRPr="00720436">
        <w:rPr>
          <w:rFonts w:ascii="Times New Roman" w:hAnsi="Times New Roman"/>
          <w:sz w:val="24"/>
        </w:rPr>
        <w:t xml:space="preserve"> по оплате Арендатором Арендодателю Арендной Платы</w:t>
      </w:r>
      <w:r w:rsidR="00EC34CD" w:rsidRPr="00720436">
        <w:rPr>
          <w:rFonts w:ascii="Times New Roman" w:hAnsi="Times New Roman"/>
          <w:sz w:val="24"/>
        </w:rPr>
        <w:t>, Переменной арендной платы</w:t>
      </w:r>
      <w:r w:rsidRPr="00720436">
        <w:rPr>
          <w:rFonts w:ascii="Times New Roman" w:hAnsi="Times New Roman"/>
          <w:sz w:val="24"/>
        </w:rPr>
        <w:t xml:space="preserve"> и НДС на </w:t>
      </w:r>
      <w:r w:rsidR="00EC34CD" w:rsidRPr="00720436">
        <w:rPr>
          <w:rFonts w:ascii="Times New Roman" w:hAnsi="Times New Roman"/>
          <w:sz w:val="24"/>
        </w:rPr>
        <w:t>соответствующие суммы</w:t>
      </w:r>
      <w:r w:rsidRPr="00720436">
        <w:rPr>
          <w:rFonts w:ascii="Times New Roman" w:hAnsi="Times New Roman"/>
          <w:sz w:val="24"/>
        </w:rPr>
        <w:t xml:space="preserve">, </w:t>
      </w:r>
      <w:r w:rsidR="00E65AE3" w:rsidRPr="00720436">
        <w:rPr>
          <w:rFonts w:ascii="Times New Roman" w:hAnsi="Times New Roman"/>
          <w:sz w:val="24"/>
        </w:rPr>
        <w:t xml:space="preserve">в соответствие со </w:t>
      </w:r>
      <w:r w:rsidRPr="00720436">
        <w:rPr>
          <w:rFonts w:ascii="Times New Roman" w:hAnsi="Times New Roman"/>
          <w:sz w:val="24"/>
        </w:rPr>
        <w:t xml:space="preserve"> </w:t>
      </w:r>
      <w:r w:rsidR="00B24B4B" w:rsidRPr="00720436">
        <w:rPr>
          <w:rFonts w:ascii="Times New Roman" w:hAnsi="Times New Roman"/>
          <w:sz w:val="24"/>
        </w:rPr>
        <w:t>с</w:t>
      </w:r>
      <w:r w:rsidRPr="00720436">
        <w:rPr>
          <w:rFonts w:ascii="Times New Roman" w:hAnsi="Times New Roman"/>
          <w:sz w:val="24"/>
        </w:rPr>
        <w:t>тать</w:t>
      </w:r>
      <w:r w:rsidR="00E65AE3" w:rsidRPr="00720436">
        <w:rPr>
          <w:rFonts w:ascii="Times New Roman" w:hAnsi="Times New Roman"/>
          <w:sz w:val="24"/>
        </w:rPr>
        <w:t>ей</w:t>
      </w:r>
      <w:r w:rsidRPr="00720436">
        <w:rPr>
          <w:rFonts w:ascii="Times New Roman" w:hAnsi="Times New Roman"/>
          <w:sz w:val="24"/>
        </w:rPr>
        <w:t xml:space="preserve"> 4 настоящего Договора;</w:t>
      </w:r>
    </w:p>
    <w:p w:rsidR="007C1009" w:rsidRPr="00720436" w:rsidRDefault="005F5E9C" w:rsidP="005F5E9C">
      <w:pPr>
        <w:pStyle w:val="21"/>
        <w:spacing w:before="120" w:line="288" w:lineRule="auto"/>
        <w:ind w:left="1361"/>
        <w:jc w:val="both"/>
        <w:outlineLvl w:val="2"/>
        <w:rPr>
          <w:rFonts w:ascii="Times New Roman" w:hAnsi="Times New Roman"/>
          <w:sz w:val="24"/>
        </w:rPr>
      </w:pPr>
      <w:r w:rsidRPr="00720436">
        <w:rPr>
          <w:rFonts w:ascii="Times New Roman" w:hAnsi="Times New Roman"/>
          <w:sz w:val="24"/>
        </w:rPr>
        <w:t xml:space="preserve">– обязательство по осуществлению Текущего Ремонта, предусмотренного </w:t>
      </w:r>
      <w:r w:rsidR="00C77902" w:rsidRPr="00720436">
        <w:rPr>
          <w:rFonts w:ascii="Times New Roman" w:hAnsi="Times New Roman"/>
          <w:sz w:val="24"/>
        </w:rPr>
        <w:t xml:space="preserve">пунктом </w:t>
      </w:r>
      <w:r w:rsidR="00C77902" w:rsidRPr="00720436">
        <w:rPr>
          <w:rFonts w:ascii="Times New Roman" w:hAnsi="Times New Roman"/>
          <w:sz w:val="24"/>
        </w:rPr>
        <w:fldChar w:fldCharType="begin"/>
      </w:r>
      <w:r w:rsidR="00C77902" w:rsidRPr="00720436">
        <w:rPr>
          <w:rFonts w:ascii="Times New Roman" w:hAnsi="Times New Roman"/>
          <w:sz w:val="24"/>
        </w:rPr>
        <w:instrText xml:space="preserve"> REF _Ref334435546 \r \h </w:instrText>
      </w:r>
      <w:r w:rsidR="00C77902" w:rsidRPr="00720436">
        <w:rPr>
          <w:rFonts w:ascii="Times New Roman" w:hAnsi="Times New Roman"/>
          <w:sz w:val="24"/>
        </w:rPr>
      </w:r>
      <w:r w:rsidR="00C77902" w:rsidRPr="00720436">
        <w:rPr>
          <w:rFonts w:ascii="Times New Roman" w:hAnsi="Times New Roman"/>
          <w:sz w:val="24"/>
        </w:rPr>
        <w:fldChar w:fldCharType="separate"/>
      </w:r>
      <w:r w:rsidR="00C77902" w:rsidRPr="00720436">
        <w:rPr>
          <w:rFonts w:ascii="Times New Roman" w:hAnsi="Times New Roman"/>
          <w:sz w:val="24"/>
        </w:rPr>
        <w:t>8.1</w:t>
      </w:r>
      <w:r w:rsidR="00C77902" w:rsidRPr="00720436">
        <w:rPr>
          <w:rFonts w:ascii="Times New Roman" w:hAnsi="Times New Roman"/>
          <w:sz w:val="24"/>
        </w:rPr>
        <w:fldChar w:fldCharType="end"/>
      </w:r>
      <w:r w:rsidR="00C77902" w:rsidRPr="00720436">
        <w:rPr>
          <w:rFonts w:ascii="Times New Roman" w:hAnsi="Times New Roman"/>
          <w:sz w:val="24"/>
        </w:rPr>
        <w:t xml:space="preserve"> </w:t>
      </w:r>
      <w:r w:rsidRPr="00720436">
        <w:rPr>
          <w:rFonts w:ascii="Times New Roman" w:hAnsi="Times New Roman"/>
          <w:sz w:val="24"/>
        </w:rPr>
        <w:t>настоящего Договора</w:t>
      </w:r>
      <w:r w:rsidR="007C1009" w:rsidRPr="00720436">
        <w:rPr>
          <w:rFonts w:ascii="Times New Roman" w:hAnsi="Times New Roman"/>
          <w:sz w:val="24"/>
        </w:rPr>
        <w:t>;</w:t>
      </w:r>
    </w:p>
    <w:p w:rsidR="00F84B9A" w:rsidRPr="00720436" w:rsidRDefault="00DD2832" w:rsidP="0062641C">
      <w:pPr>
        <w:pStyle w:val="Level3"/>
        <w:numPr>
          <w:ilvl w:val="0"/>
          <w:numId w:val="0"/>
        </w:numPr>
        <w:spacing w:before="120" w:after="120" w:line="288" w:lineRule="auto"/>
        <w:ind w:left="1361"/>
        <w:rPr>
          <w:rFonts w:ascii="Times New Roman" w:hAnsi="Times New Roman"/>
          <w:sz w:val="24"/>
        </w:rPr>
      </w:pPr>
      <w:r w:rsidRPr="00720436">
        <w:rPr>
          <w:rFonts w:ascii="Times New Roman" w:hAnsi="Times New Roman"/>
          <w:kern w:val="0"/>
          <w:sz w:val="24"/>
        </w:rPr>
        <w:t xml:space="preserve">– обязательства Арендатора по уплате </w:t>
      </w:r>
      <w:r w:rsidRPr="00720436">
        <w:rPr>
          <w:rFonts w:ascii="Times New Roman" w:hAnsi="Times New Roman"/>
          <w:sz w:val="24"/>
        </w:rPr>
        <w:t>неустоек (штрафов, пени), возмещени</w:t>
      </w:r>
      <w:r w:rsidR="005F5E9C" w:rsidRPr="00720436">
        <w:rPr>
          <w:rFonts w:ascii="Times New Roman" w:hAnsi="Times New Roman"/>
          <w:sz w:val="24"/>
        </w:rPr>
        <w:t>ю</w:t>
      </w:r>
      <w:r w:rsidRPr="00720436">
        <w:rPr>
          <w:rFonts w:ascii="Times New Roman" w:hAnsi="Times New Roman"/>
          <w:sz w:val="24"/>
        </w:rPr>
        <w:t xml:space="preserve"> затрат </w:t>
      </w:r>
      <w:r w:rsidR="00BB2707" w:rsidRPr="00720436">
        <w:rPr>
          <w:rFonts w:ascii="Times New Roman" w:hAnsi="Times New Roman"/>
          <w:sz w:val="24"/>
        </w:rPr>
        <w:t>(расходов)</w:t>
      </w:r>
      <w:r w:rsidR="00C54FF1" w:rsidRPr="00720436">
        <w:rPr>
          <w:rFonts w:ascii="Times New Roman" w:hAnsi="Times New Roman"/>
          <w:sz w:val="24"/>
        </w:rPr>
        <w:t>, убытков</w:t>
      </w:r>
      <w:r w:rsidR="00BB2707" w:rsidRPr="00720436">
        <w:rPr>
          <w:rFonts w:ascii="Times New Roman" w:hAnsi="Times New Roman"/>
          <w:sz w:val="24"/>
        </w:rPr>
        <w:t xml:space="preserve"> </w:t>
      </w:r>
      <w:r w:rsidRPr="00720436">
        <w:rPr>
          <w:rFonts w:ascii="Times New Roman" w:hAnsi="Times New Roman"/>
          <w:sz w:val="24"/>
        </w:rPr>
        <w:t>Арендодателя, в случаях, предусмотренных настоящим Договором, а также в соответствии с законодательством РФ</w:t>
      </w:r>
      <w:r w:rsidR="00F84B9A" w:rsidRPr="00720436">
        <w:rPr>
          <w:rFonts w:ascii="Times New Roman" w:hAnsi="Times New Roman"/>
          <w:sz w:val="24"/>
        </w:rPr>
        <w:t>.</w:t>
      </w:r>
      <w:bookmarkEnd w:id="18"/>
    </w:p>
    <w:p w:rsidR="00F84B9A" w:rsidRPr="00720436" w:rsidRDefault="00F84B9A" w:rsidP="0062641C">
      <w:pPr>
        <w:pStyle w:val="Level3"/>
        <w:spacing w:before="120" w:after="120" w:line="288" w:lineRule="auto"/>
        <w:rPr>
          <w:rFonts w:ascii="Times New Roman" w:hAnsi="Times New Roman"/>
          <w:sz w:val="24"/>
        </w:rPr>
      </w:pPr>
      <w:r w:rsidRPr="00720436">
        <w:rPr>
          <w:rFonts w:ascii="Times New Roman" w:hAnsi="Times New Roman"/>
          <w:sz w:val="24"/>
        </w:rPr>
        <w:t>Внесение Обеспечительного Платежа Арендатором не связано с реализацией Арендодателем услуг Арендатору.</w:t>
      </w:r>
    </w:p>
    <w:p w:rsidR="00F84B9A" w:rsidRPr="00720436" w:rsidRDefault="00F84B9A" w:rsidP="0062641C">
      <w:pPr>
        <w:pStyle w:val="Level3"/>
        <w:spacing w:before="120" w:after="120" w:line="288" w:lineRule="auto"/>
        <w:rPr>
          <w:rFonts w:ascii="Times New Roman" w:hAnsi="Times New Roman"/>
          <w:sz w:val="24"/>
        </w:rPr>
      </w:pPr>
      <w:r w:rsidRPr="00720436">
        <w:rPr>
          <w:rFonts w:ascii="Times New Roman" w:hAnsi="Times New Roman"/>
          <w:sz w:val="24"/>
        </w:rPr>
        <w:t>Размер Обеспечительного Платежа подлежит корректировке в случае увеличения Арендной Платы</w:t>
      </w:r>
      <w:r w:rsidR="00D65FFE" w:rsidRPr="00720436">
        <w:rPr>
          <w:rFonts w:ascii="Times New Roman" w:hAnsi="Times New Roman"/>
          <w:sz w:val="24"/>
        </w:rPr>
        <w:t xml:space="preserve"> и индексации </w:t>
      </w:r>
      <w:r w:rsidR="00582EC3" w:rsidRPr="00720436">
        <w:rPr>
          <w:rFonts w:ascii="Times New Roman" w:hAnsi="Times New Roman"/>
          <w:sz w:val="24"/>
        </w:rPr>
        <w:t xml:space="preserve">Минимальной </w:t>
      </w:r>
      <w:r w:rsidR="00761461" w:rsidRPr="00720436">
        <w:rPr>
          <w:rFonts w:ascii="Times New Roman" w:hAnsi="Times New Roman"/>
          <w:sz w:val="24"/>
        </w:rPr>
        <w:t xml:space="preserve">Арендной Платы </w:t>
      </w:r>
      <w:r w:rsidR="00D65FFE" w:rsidRPr="00720436">
        <w:rPr>
          <w:rFonts w:ascii="Times New Roman" w:hAnsi="Times New Roman"/>
          <w:sz w:val="24"/>
        </w:rPr>
        <w:t>в соответствии с п</w:t>
      </w:r>
      <w:r w:rsidR="00147087" w:rsidRPr="00720436">
        <w:rPr>
          <w:rFonts w:ascii="Times New Roman" w:hAnsi="Times New Roman"/>
          <w:sz w:val="24"/>
        </w:rPr>
        <w:t>унктом</w:t>
      </w:r>
      <w:r w:rsidR="00D65FFE" w:rsidRPr="00720436">
        <w:rPr>
          <w:rFonts w:ascii="Times New Roman" w:hAnsi="Times New Roman"/>
          <w:sz w:val="24"/>
        </w:rPr>
        <w:t xml:space="preserve"> </w:t>
      </w:r>
      <w:r w:rsidR="005F5E9C" w:rsidRPr="00720436">
        <w:rPr>
          <w:rFonts w:ascii="Times New Roman" w:hAnsi="Times New Roman"/>
          <w:sz w:val="24"/>
        </w:rPr>
        <w:fldChar w:fldCharType="begin"/>
      </w:r>
      <w:r w:rsidR="005F5E9C" w:rsidRPr="00720436">
        <w:rPr>
          <w:rFonts w:ascii="Times New Roman" w:hAnsi="Times New Roman"/>
          <w:sz w:val="24"/>
        </w:rPr>
        <w:instrText xml:space="preserve"> REF _Ref354745978 \r \h </w:instrText>
      </w:r>
      <w:r w:rsidR="005F5E9C" w:rsidRPr="00720436">
        <w:rPr>
          <w:rFonts w:ascii="Times New Roman" w:hAnsi="Times New Roman"/>
          <w:sz w:val="24"/>
        </w:rPr>
      </w:r>
      <w:r w:rsidR="005F5E9C" w:rsidRPr="00720436">
        <w:rPr>
          <w:rFonts w:ascii="Times New Roman" w:hAnsi="Times New Roman"/>
          <w:sz w:val="24"/>
        </w:rPr>
        <w:fldChar w:fldCharType="separate"/>
      </w:r>
      <w:r w:rsidR="005F5E9C" w:rsidRPr="00720436">
        <w:rPr>
          <w:rFonts w:ascii="Times New Roman" w:hAnsi="Times New Roman"/>
          <w:sz w:val="24"/>
        </w:rPr>
        <w:t>4.4</w:t>
      </w:r>
      <w:r w:rsidR="005F5E9C" w:rsidRPr="00720436">
        <w:rPr>
          <w:rFonts w:ascii="Times New Roman" w:hAnsi="Times New Roman"/>
          <w:sz w:val="24"/>
        </w:rPr>
        <w:fldChar w:fldCharType="end"/>
      </w:r>
      <w:r w:rsidR="005F5E9C" w:rsidRPr="00720436">
        <w:rPr>
          <w:rFonts w:ascii="Times New Roman" w:hAnsi="Times New Roman"/>
          <w:sz w:val="24"/>
        </w:rPr>
        <w:t xml:space="preserve"> </w:t>
      </w:r>
      <w:r w:rsidR="00386A16" w:rsidRPr="00720436">
        <w:rPr>
          <w:rFonts w:ascii="Times New Roman" w:hAnsi="Times New Roman"/>
          <w:sz w:val="24"/>
        </w:rPr>
        <w:t xml:space="preserve">настоящего Договора. </w:t>
      </w:r>
      <w:r w:rsidRPr="00720436">
        <w:rPr>
          <w:rFonts w:ascii="Times New Roman" w:hAnsi="Times New Roman"/>
          <w:sz w:val="24"/>
        </w:rPr>
        <w:t>В таком случае Арендатор обязуется в течение 5 (</w:t>
      </w:r>
      <w:r w:rsidR="005F5E9C" w:rsidRPr="00720436">
        <w:rPr>
          <w:rFonts w:ascii="Times New Roman" w:hAnsi="Times New Roman"/>
          <w:sz w:val="24"/>
        </w:rPr>
        <w:t>П</w:t>
      </w:r>
      <w:r w:rsidRPr="00720436">
        <w:rPr>
          <w:rFonts w:ascii="Times New Roman" w:hAnsi="Times New Roman"/>
          <w:sz w:val="24"/>
        </w:rPr>
        <w:t xml:space="preserve">яти) </w:t>
      </w:r>
      <w:r w:rsidR="00953489" w:rsidRPr="00720436">
        <w:rPr>
          <w:rFonts w:ascii="Times New Roman" w:hAnsi="Times New Roman"/>
          <w:sz w:val="24"/>
        </w:rPr>
        <w:t xml:space="preserve">рабочих </w:t>
      </w:r>
      <w:r w:rsidRPr="00720436">
        <w:rPr>
          <w:rFonts w:ascii="Times New Roman" w:hAnsi="Times New Roman"/>
          <w:sz w:val="24"/>
        </w:rPr>
        <w:t xml:space="preserve">дней </w:t>
      </w:r>
      <w:proofErr w:type="gramStart"/>
      <w:r w:rsidRPr="00720436">
        <w:rPr>
          <w:rFonts w:ascii="Times New Roman" w:hAnsi="Times New Roman"/>
          <w:sz w:val="24"/>
        </w:rPr>
        <w:t>с даты получения</w:t>
      </w:r>
      <w:proofErr w:type="gramEnd"/>
      <w:r w:rsidRPr="00720436">
        <w:rPr>
          <w:rFonts w:ascii="Times New Roman" w:hAnsi="Times New Roman"/>
          <w:sz w:val="24"/>
        </w:rPr>
        <w:t xml:space="preserve"> соответствующего письменного требования Арендодателя перечислить соответствующую недостающую сумму Обеспечительного Платежа на счет Арендодателя.</w:t>
      </w:r>
    </w:p>
    <w:p w:rsidR="00F84B9A" w:rsidRPr="00720436" w:rsidRDefault="00E3490D" w:rsidP="0062641C">
      <w:pPr>
        <w:pStyle w:val="Level3"/>
        <w:spacing w:before="120" w:after="120" w:line="288" w:lineRule="auto"/>
        <w:rPr>
          <w:rFonts w:ascii="Times New Roman" w:hAnsi="Times New Roman"/>
          <w:sz w:val="24"/>
        </w:rPr>
      </w:pPr>
      <w:r w:rsidRPr="00720436">
        <w:rPr>
          <w:rFonts w:ascii="Times New Roman" w:hAnsi="Times New Roman"/>
          <w:sz w:val="24"/>
        </w:rPr>
        <w:t>В случае если Арендодатель взыскал Обеспечительный Платеж или его часть в счет погашения обязательств Арендатора</w:t>
      </w:r>
      <w:r w:rsidR="00953489" w:rsidRPr="00720436">
        <w:rPr>
          <w:rFonts w:ascii="Times New Roman" w:hAnsi="Times New Roman"/>
          <w:sz w:val="24"/>
        </w:rPr>
        <w:t xml:space="preserve"> по настоящему Договору</w:t>
      </w:r>
      <w:r w:rsidRPr="00720436">
        <w:rPr>
          <w:rFonts w:ascii="Times New Roman" w:hAnsi="Times New Roman"/>
          <w:sz w:val="24"/>
        </w:rPr>
        <w:t>, то Арендатор обязуется в течение 5 (</w:t>
      </w:r>
      <w:r w:rsidR="005F5E9C" w:rsidRPr="00720436">
        <w:rPr>
          <w:rFonts w:ascii="Times New Roman" w:hAnsi="Times New Roman"/>
          <w:sz w:val="24"/>
        </w:rPr>
        <w:t>П</w:t>
      </w:r>
      <w:r w:rsidRPr="00720436">
        <w:rPr>
          <w:rFonts w:ascii="Times New Roman" w:hAnsi="Times New Roman"/>
          <w:sz w:val="24"/>
        </w:rPr>
        <w:t xml:space="preserve">яти) рабочих дней </w:t>
      </w:r>
      <w:proofErr w:type="gramStart"/>
      <w:r w:rsidRPr="00720436">
        <w:rPr>
          <w:rFonts w:ascii="Times New Roman" w:hAnsi="Times New Roman"/>
          <w:sz w:val="24"/>
        </w:rPr>
        <w:t>с даты получения</w:t>
      </w:r>
      <w:proofErr w:type="gramEnd"/>
      <w:r w:rsidRPr="00720436">
        <w:rPr>
          <w:rFonts w:ascii="Times New Roman" w:hAnsi="Times New Roman"/>
          <w:sz w:val="24"/>
        </w:rPr>
        <w:t xml:space="preserve"> от Арендодателя соответствующего уведомления перечислить Обеспечительный Платеж или его недостающую часть Арендодателю. </w:t>
      </w:r>
    </w:p>
    <w:p w:rsidR="00E3490D" w:rsidRPr="00720436" w:rsidRDefault="00E3490D" w:rsidP="0062641C">
      <w:pPr>
        <w:pStyle w:val="Level3"/>
        <w:spacing w:before="120" w:after="120" w:line="288" w:lineRule="auto"/>
        <w:rPr>
          <w:rFonts w:ascii="Times New Roman" w:hAnsi="Times New Roman"/>
          <w:sz w:val="24"/>
        </w:rPr>
      </w:pPr>
      <w:r w:rsidRPr="00720436">
        <w:rPr>
          <w:rFonts w:ascii="Times New Roman" w:hAnsi="Times New Roman"/>
          <w:sz w:val="24"/>
        </w:rPr>
        <w:t>Основанием обращения Арендодателем взыскания на Обеспечительный Платеж является неисполнение</w:t>
      </w:r>
      <w:r w:rsidR="00587E9F" w:rsidRPr="00720436">
        <w:rPr>
          <w:rFonts w:ascii="Times New Roman" w:hAnsi="Times New Roman"/>
          <w:sz w:val="24"/>
        </w:rPr>
        <w:t>,</w:t>
      </w:r>
      <w:r w:rsidRPr="00720436">
        <w:rPr>
          <w:rFonts w:ascii="Times New Roman" w:hAnsi="Times New Roman"/>
          <w:sz w:val="24"/>
        </w:rPr>
        <w:t xml:space="preserve"> либо ненадлежащее исполнение Арендатором какого-либо обязательства, </w:t>
      </w:r>
      <w:r w:rsidR="00C54FF1" w:rsidRPr="00720436">
        <w:rPr>
          <w:rFonts w:ascii="Times New Roman" w:hAnsi="Times New Roman"/>
          <w:sz w:val="24"/>
        </w:rPr>
        <w:t xml:space="preserve">указанного в пункте </w:t>
      </w:r>
      <w:r w:rsidR="005F5E9C" w:rsidRPr="00720436">
        <w:rPr>
          <w:rFonts w:ascii="Times New Roman" w:hAnsi="Times New Roman"/>
          <w:sz w:val="24"/>
        </w:rPr>
        <w:fldChar w:fldCharType="begin"/>
      </w:r>
      <w:r w:rsidR="005F5E9C" w:rsidRPr="00720436">
        <w:rPr>
          <w:rFonts w:ascii="Times New Roman" w:hAnsi="Times New Roman"/>
          <w:sz w:val="24"/>
        </w:rPr>
        <w:instrText xml:space="preserve"> REF _Ref354746036 \r \h </w:instrText>
      </w:r>
      <w:r w:rsidR="005F5E9C" w:rsidRPr="00720436">
        <w:rPr>
          <w:rFonts w:ascii="Times New Roman" w:hAnsi="Times New Roman"/>
          <w:sz w:val="24"/>
        </w:rPr>
      </w:r>
      <w:r w:rsidR="005F5E9C" w:rsidRPr="00720436">
        <w:rPr>
          <w:rFonts w:ascii="Times New Roman" w:hAnsi="Times New Roman"/>
          <w:sz w:val="24"/>
        </w:rPr>
        <w:fldChar w:fldCharType="separate"/>
      </w:r>
      <w:r w:rsidR="005F5E9C" w:rsidRPr="00720436">
        <w:rPr>
          <w:rFonts w:ascii="Times New Roman" w:hAnsi="Times New Roman"/>
          <w:sz w:val="24"/>
        </w:rPr>
        <w:t>4.5.3</w:t>
      </w:r>
      <w:r w:rsidR="005F5E9C" w:rsidRPr="00720436">
        <w:rPr>
          <w:rFonts w:ascii="Times New Roman" w:hAnsi="Times New Roman"/>
          <w:sz w:val="24"/>
        </w:rPr>
        <w:fldChar w:fldCharType="end"/>
      </w:r>
      <w:r w:rsidR="005F5E9C" w:rsidRPr="00720436">
        <w:rPr>
          <w:rFonts w:ascii="Times New Roman" w:hAnsi="Times New Roman"/>
          <w:sz w:val="24"/>
        </w:rPr>
        <w:t xml:space="preserve"> </w:t>
      </w:r>
      <w:r w:rsidR="00C54FF1" w:rsidRPr="00720436">
        <w:rPr>
          <w:rFonts w:ascii="Times New Roman" w:hAnsi="Times New Roman"/>
          <w:sz w:val="24"/>
        </w:rPr>
        <w:t>настоящего Договора</w:t>
      </w:r>
      <w:r w:rsidRPr="00720436">
        <w:rPr>
          <w:rFonts w:ascii="Times New Roman" w:hAnsi="Times New Roman"/>
          <w:sz w:val="24"/>
        </w:rPr>
        <w:t>.</w:t>
      </w:r>
    </w:p>
    <w:p w:rsidR="00E3490D" w:rsidRPr="00720436" w:rsidRDefault="00E3490D" w:rsidP="0062641C">
      <w:pPr>
        <w:pStyle w:val="Level3"/>
        <w:spacing w:before="120" w:after="120" w:line="288" w:lineRule="auto"/>
        <w:rPr>
          <w:rFonts w:ascii="Times New Roman" w:hAnsi="Times New Roman"/>
          <w:sz w:val="24"/>
        </w:rPr>
      </w:pPr>
      <w:r w:rsidRPr="00720436">
        <w:rPr>
          <w:rFonts w:ascii="Times New Roman" w:hAnsi="Times New Roman"/>
          <w:sz w:val="24"/>
        </w:rPr>
        <w:t>Стороны определили следующий внесудебный порядок обращения взыскания на Обеспечительный Платеж</w:t>
      </w:r>
      <w:r w:rsidR="00A83A16" w:rsidRPr="00720436">
        <w:rPr>
          <w:rFonts w:ascii="Times New Roman" w:hAnsi="Times New Roman"/>
          <w:sz w:val="24"/>
        </w:rPr>
        <w:t>:</w:t>
      </w:r>
    </w:p>
    <w:p w:rsidR="00E3490D" w:rsidRPr="00720436" w:rsidRDefault="00E3490D" w:rsidP="0062641C">
      <w:pPr>
        <w:pStyle w:val="Level3"/>
        <w:numPr>
          <w:ilvl w:val="0"/>
          <w:numId w:val="0"/>
        </w:numPr>
        <w:spacing w:before="120" w:after="120" w:line="288" w:lineRule="auto"/>
        <w:ind w:left="1361"/>
        <w:rPr>
          <w:rFonts w:ascii="Times New Roman" w:hAnsi="Times New Roman"/>
          <w:sz w:val="24"/>
        </w:rPr>
      </w:pPr>
      <w:r w:rsidRPr="00720436">
        <w:rPr>
          <w:rFonts w:ascii="Times New Roman" w:hAnsi="Times New Roman"/>
          <w:sz w:val="24"/>
        </w:rPr>
        <w:t xml:space="preserve">В случае неисполнения или ненадлежащего исполнения Арендатором </w:t>
      </w:r>
      <w:r w:rsidR="00C54FF1" w:rsidRPr="00720436">
        <w:rPr>
          <w:rFonts w:ascii="Times New Roman" w:hAnsi="Times New Roman"/>
          <w:sz w:val="24"/>
        </w:rPr>
        <w:t xml:space="preserve">какого-либо обязательства, указанного в пункте </w:t>
      </w:r>
      <w:r w:rsidR="005F5E9C" w:rsidRPr="00720436">
        <w:rPr>
          <w:rFonts w:ascii="Times New Roman" w:hAnsi="Times New Roman"/>
          <w:sz w:val="24"/>
        </w:rPr>
        <w:fldChar w:fldCharType="begin"/>
      </w:r>
      <w:r w:rsidR="005F5E9C" w:rsidRPr="00720436">
        <w:rPr>
          <w:rFonts w:ascii="Times New Roman" w:hAnsi="Times New Roman"/>
          <w:sz w:val="24"/>
        </w:rPr>
        <w:instrText xml:space="preserve"> REF _Ref354746036 \r \h </w:instrText>
      </w:r>
      <w:r w:rsidR="005F5E9C" w:rsidRPr="00720436">
        <w:rPr>
          <w:rFonts w:ascii="Times New Roman" w:hAnsi="Times New Roman"/>
          <w:sz w:val="24"/>
        </w:rPr>
      </w:r>
      <w:r w:rsidR="005F5E9C" w:rsidRPr="00720436">
        <w:rPr>
          <w:rFonts w:ascii="Times New Roman" w:hAnsi="Times New Roman"/>
          <w:sz w:val="24"/>
        </w:rPr>
        <w:fldChar w:fldCharType="separate"/>
      </w:r>
      <w:r w:rsidR="005F5E9C" w:rsidRPr="00720436">
        <w:rPr>
          <w:rFonts w:ascii="Times New Roman" w:hAnsi="Times New Roman"/>
          <w:sz w:val="24"/>
        </w:rPr>
        <w:t>4.5.3</w:t>
      </w:r>
      <w:r w:rsidR="005F5E9C" w:rsidRPr="00720436">
        <w:rPr>
          <w:rFonts w:ascii="Times New Roman" w:hAnsi="Times New Roman"/>
          <w:sz w:val="24"/>
        </w:rPr>
        <w:fldChar w:fldCharType="end"/>
      </w:r>
      <w:r w:rsidR="005F5E9C" w:rsidRPr="00720436">
        <w:rPr>
          <w:rFonts w:ascii="Times New Roman" w:hAnsi="Times New Roman"/>
          <w:sz w:val="24"/>
        </w:rPr>
        <w:t xml:space="preserve"> </w:t>
      </w:r>
      <w:r w:rsidR="00C54FF1" w:rsidRPr="00720436">
        <w:rPr>
          <w:rFonts w:ascii="Times New Roman" w:hAnsi="Times New Roman"/>
          <w:sz w:val="24"/>
        </w:rPr>
        <w:t>настоящего Договора</w:t>
      </w:r>
      <w:r w:rsidRPr="00720436">
        <w:rPr>
          <w:rFonts w:ascii="Times New Roman" w:hAnsi="Times New Roman"/>
          <w:sz w:val="24"/>
        </w:rPr>
        <w:t xml:space="preserve">, Арендодатель в одностороннем </w:t>
      </w:r>
      <w:r w:rsidR="00953489" w:rsidRPr="00720436">
        <w:rPr>
          <w:rFonts w:ascii="Times New Roman" w:hAnsi="Times New Roman"/>
          <w:sz w:val="24"/>
        </w:rPr>
        <w:t xml:space="preserve">внесудебном </w:t>
      </w:r>
      <w:r w:rsidRPr="00720436">
        <w:rPr>
          <w:rFonts w:ascii="Times New Roman" w:hAnsi="Times New Roman"/>
          <w:sz w:val="24"/>
        </w:rPr>
        <w:t>порядке обращает взыскание на Обеспечительный Платеж</w:t>
      </w:r>
      <w:r w:rsidR="00953489" w:rsidRPr="00720436">
        <w:rPr>
          <w:rFonts w:ascii="Times New Roman" w:hAnsi="Times New Roman"/>
          <w:sz w:val="24"/>
        </w:rPr>
        <w:t>,</w:t>
      </w:r>
      <w:r w:rsidRPr="00720436">
        <w:rPr>
          <w:rFonts w:ascii="Times New Roman" w:hAnsi="Times New Roman"/>
          <w:sz w:val="24"/>
        </w:rPr>
        <w:t xml:space="preserve"> путем зачета суммы</w:t>
      </w:r>
      <w:r w:rsidR="00953489" w:rsidRPr="00720436">
        <w:rPr>
          <w:rFonts w:ascii="Times New Roman" w:hAnsi="Times New Roman"/>
          <w:sz w:val="24"/>
        </w:rPr>
        <w:t>,</w:t>
      </w:r>
      <w:r w:rsidRPr="00720436">
        <w:rPr>
          <w:rFonts w:ascii="Times New Roman" w:hAnsi="Times New Roman"/>
          <w:sz w:val="24"/>
        </w:rPr>
        <w:t xml:space="preserve"> необходимой для погашения обязательств Арендатора</w:t>
      </w:r>
      <w:r w:rsidR="00953489" w:rsidRPr="00720436">
        <w:rPr>
          <w:rFonts w:ascii="Times New Roman" w:hAnsi="Times New Roman"/>
          <w:sz w:val="24"/>
        </w:rPr>
        <w:t>,</w:t>
      </w:r>
      <w:r w:rsidRPr="00720436">
        <w:rPr>
          <w:rFonts w:ascii="Times New Roman" w:hAnsi="Times New Roman"/>
          <w:sz w:val="24"/>
        </w:rPr>
        <w:t xml:space="preserve"> из Обеспечительного Платежа.</w:t>
      </w:r>
    </w:p>
    <w:p w:rsidR="00E3490D" w:rsidRPr="00720436" w:rsidRDefault="00E3490D" w:rsidP="0062641C">
      <w:pPr>
        <w:pStyle w:val="Level3"/>
        <w:numPr>
          <w:ilvl w:val="0"/>
          <w:numId w:val="0"/>
        </w:numPr>
        <w:spacing w:before="120" w:after="120" w:line="288" w:lineRule="auto"/>
        <w:ind w:left="1361"/>
        <w:rPr>
          <w:rFonts w:ascii="Times New Roman" w:hAnsi="Times New Roman"/>
          <w:sz w:val="24"/>
        </w:rPr>
      </w:pPr>
      <w:proofErr w:type="gramStart"/>
      <w:r w:rsidRPr="00720436">
        <w:rPr>
          <w:rFonts w:ascii="Times New Roman" w:hAnsi="Times New Roman"/>
          <w:sz w:val="24"/>
        </w:rPr>
        <w:t>Арендодатель в течение 5 (</w:t>
      </w:r>
      <w:r w:rsidR="005F5E9C" w:rsidRPr="00720436">
        <w:rPr>
          <w:rFonts w:ascii="Times New Roman" w:hAnsi="Times New Roman"/>
          <w:sz w:val="24"/>
        </w:rPr>
        <w:t>П</w:t>
      </w:r>
      <w:r w:rsidRPr="00720436">
        <w:rPr>
          <w:rFonts w:ascii="Times New Roman" w:hAnsi="Times New Roman"/>
          <w:sz w:val="24"/>
        </w:rPr>
        <w:t>яти) рабочих дней после взыскания всего или части Обеспечительного Платеж</w:t>
      </w:r>
      <w:r w:rsidR="00953489" w:rsidRPr="00720436">
        <w:rPr>
          <w:rFonts w:ascii="Times New Roman" w:hAnsi="Times New Roman"/>
          <w:sz w:val="24"/>
        </w:rPr>
        <w:t>а</w:t>
      </w:r>
      <w:r w:rsidRPr="00720436">
        <w:rPr>
          <w:rFonts w:ascii="Times New Roman" w:hAnsi="Times New Roman"/>
          <w:sz w:val="24"/>
        </w:rPr>
        <w:t xml:space="preserve">, направляет Арендатору письменное уведомление о совершенном действии с обязательным указанием суммы, которая взыскана из Обеспечительного Платежа, а в случае проведения компенсации затрат Арендодателя </w:t>
      </w:r>
      <w:r w:rsidRPr="00720436">
        <w:rPr>
          <w:rFonts w:ascii="Times New Roman" w:hAnsi="Times New Roman"/>
          <w:sz w:val="24"/>
        </w:rPr>
        <w:lastRenderedPageBreak/>
        <w:t>в соответствии с условиями Договора или законодательством РФ - с приложением копий документов, подтверждающих фактические расходы Арендодателя.</w:t>
      </w:r>
      <w:proofErr w:type="gramEnd"/>
    </w:p>
    <w:p w:rsidR="00E3490D" w:rsidRPr="00720436" w:rsidRDefault="00E3490D" w:rsidP="0062641C">
      <w:pPr>
        <w:pStyle w:val="Level3"/>
        <w:numPr>
          <w:ilvl w:val="0"/>
          <w:numId w:val="0"/>
        </w:numPr>
        <w:spacing w:before="120" w:after="120" w:line="288" w:lineRule="auto"/>
        <w:ind w:left="1361"/>
        <w:rPr>
          <w:rFonts w:ascii="Times New Roman" w:hAnsi="Times New Roman"/>
          <w:sz w:val="24"/>
        </w:rPr>
      </w:pPr>
      <w:r w:rsidRPr="00720436">
        <w:rPr>
          <w:rFonts w:ascii="Times New Roman" w:hAnsi="Times New Roman"/>
          <w:sz w:val="24"/>
        </w:rPr>
        <w:t>Дата составления такого уведомления является датой перехода прав на Обеспечительный Платеж или его часть к Арендодателю.</w:t>
      </w:r>
    </w:p>
    <w:p w:rsidR="00217645" w:rsidRPr="00720436" w:rsidRDefault="00217645" w:rsidP="0062641C">
      <w:pPr>
        <w:pStyle w:val="Level3"/>
        <w:spacing w:before="120" w:after="120" w:line="288" w:lineRule="auto"/>
        <w:rPr>
          <w:rFonts w:ascii="Times New Roman" w:hAnsi="Times New Roman"/>
          <w:sz w:val="24"/>
        </w:rPr>
      </w:pPr>
      <w:r w:rsidRPr="00720436">
        <w:rPr>
          <w:rFonts w:ascii="Times New Roman" w:hAnsi="Times New Roman"/>
          <w:sz w:val="24"/>
        </w:rPr>
        <w:t>Обеспечительный Платеж обеспечивает надлежащее исполнение обязательств Арендатора перед Арендодателем по настоящему Договору до момента полного прекращения обязательств Арендатора.</w:t>
      </w:r>
    </w:p>
    <w:p w:rsidR="00E3490D" w:rsidRPr="00720436" w:rsidRDefault="007C1009" w:rsidP="0062641C">
      <w:pPr>
        <w:pStyle w:val="Level3"/>
        <w:spacing w:before="120" w:after="120" w:line="288" w:lineRule="auto"/>
        <w:rPr>
          <w:rFonts w:ascii="Times New Roman" w:hAnsi="Times New Roman"/>
          <w:sz w:val="24"/>
        </w:rPr>
      </w:pPr>
      <w:proofErr w:type="gramStart"/>
      <w:r w:rsidRPr="00720436">
        <w:rPr>
          <w:rFonts w:ascii="Times New Roman" w:hAnsi="Times New Roman"/>
          <w:sz w:val="24"/>
        </w:rPr>
        <w:t xml:space="preserve">В случае надлежащего исполнения Арендатором его обязательств по настоящему Договору, обеспеченных Обеспечительным Платежом, </w:t>
      </w:r>
      <w:r w:rsidR="00217645" w:rsidRPr="00720436">
        <w:rPr>
          <w:rFonts w:ascii="Times New Roman" w:hAnsi="Times New Roman"/>
          <w:sz w:val="24"/>
        </w:rPr>
        <w:t>Арендодатель возвращает Арендатору Обеспечительный Платеж в течение 15 (</w:t>
      </w:r>
      <w:r w:rsidR="00953489" w:rsidRPr="00720436">
        <w:rPr>
          <w:rFonts w:ascii="Times New Roman" w:hAnsi="Times New Roman"/>
          <w:sz w:val="24"/>
        </w:rPr>
        <w:t>п</w:t>
      </w:r>
      <w:r w:rsidR="00217645" w:rsidRPr="00720436">
        <w:rPr>
          <w:rFonts w:ascii="Times New Roman" w:hAnsi="Times New Roman"/>
          <w:sz w:val="24"/>
        </w:rPr>
        <w:t xml:space="preserve">ятнадцати) рабочих дней с момента подписания Сторонами </w:t>
      </w:r>
      <w:r w:rsidR="008B2BBE" w:rsidRPr="00720436">
        <w:rPr>
          <w:rFonts w:ascii="Times New Roman" w:hAnsi="Times New Roman"/>
          <w:sz w:val="24"/>
        </w:rPr>
        <w:t>акта</w:t>
      </w:r>
      <w:r w:rsidR="00217645" w:rsidRPr="00720436">
        <w:rPr>
          <w:rFonts w:ascii="Times New Roman" w:hAnsi="Times New Roman"/>
          <w:sz w:val="24"/>
        </w:rPr>
        <w:t>, подтверждающего факт возврата Арендатором Объекта Аренды Арендодателю, путем перечисления Обеспечительного Платежа на расчетный счет Арендатора</w:t>
      </w:r>
      <w:r w:rsidR="009E5B42" w:rsidRPr="00720436">
        <w:rPr>
          <w:rFonts w:ascii="Times New Roman" w:hAnsi="Times New Roman"/>
          <w:sz w:val="24"/>
        </w:rPr>
        <w:t>, но не ранее осуществления всех взаиморасчетов по Договору</w:t>
      </w:r>
      <w:r w:rsidR="00217645" w:rsidRPr="00720436">
        <w:rPr>
          <w:rFonts w:ascii="Times New Roman" w:hAnsi="Times New Roman"/>
          <w:sz w:val="24"/>
        </w:rPr>
        <w:t>.</w:t>
      </w:r>
      <w:r w:rsidR="009E5B42" w:rsidRPr="00720436">
        <w:rPr>
          <w:rFonts w:ascii="Times New Roman" w:hAnsi="Times New Roman"/>
          <w:sz w:val="24"/>
        </w:rPr>
        <w:t xml:space="preserve"> </w:t>
      </w:r>
      <w:proofErr w:type="gramEnd"/>
    </w:p>
    <w:p w:rsidR="007C1009" w:rsidRPr="00720436" w:rsidRDefault="007C1009" w:rsidP="0062641C">
      <w:pPr>
        <w:pStyle w:val="Level3"/>
        <w:numPr>
          <w:ilvl w:val="0"/>
          <w:numId w:val="0"/>
        </w:numPr>
        <w:spacing w:before="120" w:after="120" w:line="288" w:lineRule="auto"/>
        <w:ind w:left="1361"/>
        <w:rPr>
          <w:rFonts w:ascii="Times New Roman" w:hAnsi="Times New Roman"/>
          <w:sz w:val="24"/>
        </w:rPr>
      </w:pPr>
      <w:r w:rsidRPr="00720436">
        <w:rPr>
          <w:rFonts w:ascii="Times New Roman" w:hAnsi="Times New Roman"/>
          <w:sz w:val="24"/>
        </w:rPr>
        <w:t xml:space="preserve">В случае ненадлежащего исполнения Арендатором его обязательств по настоящему Договору, обеспеченных Обеспечительным Платежом, Арендодатель возвращает Арендатору Обеспечительный Платеж в порядке, предусмотренном настоящим пунктом, за вычетом суммы, подлежащей взысканию с Арендатора за неисполнение либо ненадлежащее исполнение </w:t>
      </w:r>
      <w:r w:rsidR="00C54FF1" w:rsidRPr="00720436">
        <w:rPr>
          <w:rFonts w:ascii="Times New Roman" w:hAnsi="Times New Roman"/>
          <w:sz w:val="24"/>
        </w:rPr>
        <w:t xml:space="preserve">какого-либо обязательства, указанного в пункте </w:t>
      </w:r>
      <w:r w:rsidR="005F5E9C" w:rsidRPr="00720436">
        <w:rPr>
          <w:rFonts w:ascii="Times New Roman" w:hAnsi="Times New Roman"/>
          <w:sz w:val="24"/>
        </w:rPr>
        <w:fldChar w:fldCharType="begin"/>
      </w:r>
      <w:r w:rsidR="005F5E9C" w:rsidRPr="00720436">
        <w:rPr>
          <w:rFonts w:ascii="Times New Roman" w:hAnsi="Times New Roman"/>
          <w:sz w:val="24"/>
        </w:rPr>
        <w:instrText xml:space="preserve"> REF _Ref354746036 \r \h </w:instrText>
      </w:r>
      <w:r w:rsidR="005F5E9C" w:rsidRPr="00720436">
        <w:rPr>
          <w:rFonts w:ascii="Times New Roman" w:hAnsi="Times New Roman"/>
          <w:sz w:val="24"/>
        </w:rPr>
      </w:r>
      <w:r w:rsidR="005F5E9C" w:rsidRPr="00720436">
        <w:rPr>
          <w:rFonts w:ascii="Times New Roman" w:hAnsi="Times New Roman"/>
          <w:sz w:val="24"/>
        </w:rPr>
        <w:fldChar w:fldCharType="separate"/>
      </w:r>
      <w:r w:rsidR="005F5E9C" w:rsidRPr="00720436">
        <w:rPr>
          <w:rFonts w:ascii="Times New Roman" w:hAnsi="Times New Roman"/>
          <w:sz w:val="24"/>
        </w:rPr>
        <w:t>4.5.3</w:t>
      </w:r>
      <w:r w:rsidR="005F5E9C" w:rsidRPr="00720436">
        <w:rPr>
          <w:rFonts w:ascii="Times New Roman" w:hAnsi="Times New Roman"/>
          <w:sz w:val="24"/>
        </w:rPr>
        <w:fldChar w:fldCharType="end"/>
      </w:r>
      <w:r w:rsidR="005F5E9C" w:rsidRPr="00720436">
        <w:rPr>
          <w:rFonts w:ascii="Times New Roman" w:hAnsi="Times New Roman"/>
          <w:sz w:val="24"/>
        </w:rPr>
        <w:t xml:space="preserve"> </w:t>
      </w:r>
      <w:r w:rsidR="00C54FF1" w:rsidRPr="00720436">
        <w:rPr>
          <w:rFonts w:ascii="Times New Roman" w:hAnsi="Times New Roman"/>
          <w:sz w:val="24"/>
        </w:rPr>
        <w:t>настоящего Договора</w:t>
      </w:r>
      <w:r w:rsidRPr="00720436">
        <w:rPr>
          <w:rFonts w:ascii="Times New Roman" w:hAnsi="Times New Roman"/>
          <w:sz w:val="24"/>
        </w:rPr>
        <w:t>.</w:t>
      </w:r>
    </w:p>
    <w:p w:rsidR="00754EEE" w:rsidRPr="00720436" w:rsidRDefault="005C5521" w:rsidP="00B515E2">
      <w:pPr>
        <w:pStyle w:val="Level2"/>
        <w:spacing w:before="120" w:after="120" w:line="288" w:lineRule="auto"/>
        <w:rPr>
          <w:rFonts w:ascii="Times New Roman" w:hAnsi="Times New Roman"/>
          <w:sz w:val="24"/>
        </w:rPr>
      </w:pPr>
      <w:proofErr w:type="gramStart"/>
      <w:r w:rsidRPr="00720436">
        <w:rPr>
          <w:rFonts w:ascii="Times New Roman" w:hAnsi="Times New Roman"/>
          <w:sz w:val="24"/>
        </w:rPr>
        <w:t xml:space="preserve">Не позднее </w:t>
      </w:r>
      <w:r w:rsidR="002F6302" w:rsidRPr="00720436">
        <w:rPr>
          <w:rFonts w:ascii="Times New Roman" w:hAnsi="Times New Roman"/>
          <w:sz w:val="24"/>
        </w:rPr>
        <w:t xml:space="preserve">пятого </w:t>
      </w:r>
      <w:r w:rsidR="009967AF" w:rsidRPr="00720436">
        <w:rPr>
          <w:rFonts w:ascii="Times New Roman" w:hAnsi="Times New Roman"/>
          <w:sz w:val="24"/>
        </w:rPr>
        <w:t>р</w:t>
      </w:r>
      <w:r w:rsidR="002F6302" w:rsidRPr="00720436">
        <w:rPr>
          <w:rFonts w:ascii="Times New Roman" w:hAnsi="Times New Roman"/>
          <w:sz w:val="24"/>
        </w:rPr>
        <w:t xml:space="preserve">абочего </w:t>
      </w:r>
      <w:r w:rsidR="009967AF" w:rsidRPr="00720436">
        <w:rPr>
          <w:rFonts w:ascii="Times New Roman" w:hAnsi="Times New Roman"/>
          <w:sz w:val="24"/>
        </w:rPr>
        <w:t xml:space="preserve">дня каждого календарного месяца </w:t>
      </w:r>
      <w:r w:rsidR="00754EEE" w:rsidRPr="00720436">
        <w:rPr>
          <w:rFonts w:ascii="Times New Roman" w:hAnsi="Times New Roman"/>
          <w:sz w:val="24"/>
        </w:rPr>
        <w:t>Арендатор обязуется уплачивать Арендодателю</w:t>
      </w:r>
      <w:r w:rsidR="00582EC3" w:rsidRPr="00720436">
        <w:rPr>
          <w:rFonts w:ascii="Times New Roman" w:hAnsi="Times New Roman"/>
          <w:sz w:val="24"/>
        </w:rPr>
        <w:t xml:space="preserve"> Минимальную</w:t>
      </w:r>
      <w:r w:rsidR="00754EEE" w:rsidRPr="00720436">
        <w:rPr>
          <w:rFonts w:ascii="Times New Roman" w:hAnsi="Times New Roman"/>
          <w:sz w:val="24"/>
        </w:rPr>
        <w:t xml:space="preserve"> </w:t>
      </w:r>
      <w:r w:rsidR="00217645" w:rsidRPr="00720436">
        <w:rPr>
          <w:rFonts w:ascii="Times New Roman" w:hAnsi="Times New Roman"/>
          <w:sz w:val="24"/>
        </w:rPr>
        <w:t>Арендную Плату</w:t>
      </w:r>
      <w:r w:rsidR="00754EEE" w:rsidRPr="00720436">
        <w:rPr>
          <w:rFonts w:ascii="Times New Roman" w:hAnsi="Times New Roman"/>
          <w:sz w:val="24"/>
        </w:rPr>
        <w:t xml:space="preserve"> авансовыми платежами </w:t>
      </w:r>
      <w:r w:rsidR="000922F0" w:rsidRPr="00720436">
        <w:rPr>
          <w:rFonts w:ascii="Times New Roman" w:hAnsi="Times New Roman"/>
          <w:sz w:val="24"/>
        </w:rPr>
        <w:t xml:space="preserve">в размере </w:t>
      </w:r>
      <w:r w:rsidR="009967AF" w:rsidRPr="00720436">
        <w:rPr>
          <w:rFonts w:ascii="Times New Roman" w:hAnsi="Times New Roman"/>
          <w:sz w:val="24"/>
        </w:rPr>
        <w:t xml:space="preserve">1/12 </w:t>
      </w:r>
      <w:r w:rsidR="000922F0" w:rsidRPr="00720436">
        <w:rPr>
          <w:rFonts w:ascii="Times New Roman" w:hAnsi="Times New Roman"/>
          <w:sz w:val="24"/>
        </w:rPr>
        <w:t xml:space="preserve">годовой суммы </w:t>
      </w:r>
      <w:r w:rsidR="00582EC3" w:rsidRPr="00720436">
        <w:rPr>
          <w:rFonts w:ascii="Times New Roman" w:hAnsi="Times New Roman"/>
          <w:sz w:val="24"/>
        </w:rPr>
        <w:t xml:space="preserve">Минимальной </w:t>
      </w:r>
      <w:r w:rsidR="000922F0" w:rsidRPr="00720436">
        <w:rPr>
          <w:rFonts w:ascii="Times New Roman" w:hAnsi="Times New Roman"/>
          <w:sz w:val="24"/>
        </w:rPr>
        <w:t xml:space="preserve">Арендной Платы за каждый предстоящий </w:t>
      </w:r>
      <w:r w:rsidR="009967AF" w:rsidRPr="00720436">
        <w:rPr>
          <w:rFonts w:ascii="Times New Roman" w:hAnsi="Times New Roman"/>
          <w:sz w:val="24"/>
        </w:rPr>
        <w:t xml:space="preserve">календарный месяц </w:t>
      </w:r>
      <w:r w:rsidR="000922F0" w:rsidRPr="00720436">
        <w:rPr>
          <w:rFonts w:ascii="Times New Roman" w:hAnsi="Times New Roman"/>
          <w:sz w:val="24"/>
        </w:rPr>
        <w:t>Срока Аренды</w:t>
      </w:r>
      <w:r w:rsidR="00754EEE" w:rsidRPr="00720436">
        <w:rPr>
          <w:rFonts w:ascii="Times New Roman" w:hAnsi="Times New Roman"/>
          <w:sz w:val="24"/>
        </w:rPr>
        <w:t xml:space="preserve">, при этом </w:t>
      </w:r>
      <w:r w:rsidR="00582EC3" w:rsidRPr="00720436">
        <w:rPr>
          <w:rFonts w:ascii="Times New Roman" w:hAnsi="Times New Roman"/>
          <w:sz w:val="24"/>
        </w:rPr>
        <w:t xml:space="preserve">Минимальная </w:t>
      </w:r>
      <w:r w:rsidR="00754EEE" w:rsidRPr="00720436">
        <w:rPr>
          <w:rFonts w:ascii="Times New Roman" w:hAnsi="Times New Roman"/>
          <w:sz w:val="24"/>
        </w:rPr>
        <w:t xml:space="preserve">Арендная Плата за первый календарный </w:t>
      </w:r>
      <w:r w:rsidR="009967AF" w:rsidRPr="00720436">
        <w:rPr>
          <w:rFonts w:ascii="Times New Roman" w:hAnsi="Times New Roman"/>
          <w:sz w:val="24"/>
        </w:rPr>
        <w:t xml:space="preserve">месяц </w:t>
      </w:r>
      <w:r w:rsidR="00754EEE" w:rsidRPr="00720436">
        <w:rPr>
          <w:rFonts w:ascii="Times New Roman" w:hAnsi="Times New Roman"/>
          <w:sz w:val="24"/>
        </w:rPr>
        <w:t xml:space="preserve">Срока Аренды должна быть уплачена Арендатором через 10 </w:t>
      </w:r>
      <w:r w:rsidR="00EB600C" w:rsidRPr="00720436">
        <w:rPr>
          <w:rFonts w:ascii="Times New Roman" w:hAnsi="Times New Roman"/>
          <w:sz w:val="24"/>
        </w:rPr>
        <w:t>(</w:t>
      </w:r>
      <w:r w:rsidR="00B515E2" w:rsidRPr="00720436">
        <w:rPr>
          <w:rFonts w:ascii="Times New Roman" w:hAnsi="Times New Roman"/>
          <w:sz w:val="24"/>
        </w:rPr>
        <w:t>Д</w:t>
      </w:r>
      <w:r w:rsidR="00EB600C" w:rsidRPr="00720436">
        <w:rPr>
          <w:rFonts w:ascii="Times New Roman" w:hAnsi="Times New Roman"/>
          <w:sz w:val="24"/>
        </w:rPr>
        <w:t xml:space="preserve">есять) </w:t>
      </w:r>
      <w:r w:rsidR="00754EEE" w:rsidRPr="00720436">
        <w:rPr>
          <w:rFonts w:ascii="Times New Roman" w:hAnsi="Times New Roman"/>
          <w:sz w:val="24"/>
        </w:rPr>
        <w:t>рабочих дней после Даты Начала</w:t>
      </w:r>
      <w:r w:rsidR="00091F10" w:rsidRPr="00720436">
        <w:rPr>
          <w:rFonts w:ascii="Times New Roman" w:hAnsi="Times New Roman"/>
          <w:sz w:val="24"/>
        </w:rPr>
        <w:t>.</w:t>
      </w:r>
      <w:proofErr w:type="gramEnd"/>
    </w:p>
    <w:p w:rsidR="0020690C" w:rsidRPr="00720436" w:rsidRDefault="000922F0" w:rsidP="00943902">
      <w:pPr>
        <w:pStyle w:val="Level2"/>
        <w:spacing w:before="120" w:after="120" w:line="288" w:lineRule="auto"/>
        <w:rPr>
          <w:rFonts w:ascii="Times New Roman" w:hAnsi="Times New Roman"/>
          <w:sz w:val="24"/>
        </w:rPr>
      </w:pPr>
      <w:r w:rsidRPr="00720436">
        <w:rPr>
          <w:rFonts w:ascii="Times New Roman" w:hAnsi="Times New Roman"/>
          <w:sz w:val="24"/>
        </w:rPr>
        <w:t xml:space="preserve">Если начало и/или окончание Срока Аренды приходится (соответственно) не на первый и/или последний календарный день соответствующего календарного </w:t>
      </w:r>
      <w:r w:rsidR="009967AF" w:rsidRPr="00720436">
        <w:rPr>
          <w:rFonts w:ascii="Times New Roman" w:hAnsi="Times New Roman"/>
          <w:sz w:val="24"/>
        </w:rPr>
        <w:t>месяца</w:t>
      </w:r>
      <w:r w:rsidRPr="00720436">
        <w:rPr>
          <w:rFonts w:ascii="Times New Roman" w:hAnsi="Times New Roman"/>
          <w:sz w:val="24"/>
        </w:rPr>
        <w:t xml:space="preserve">, то </w:t>
      </w:r>
      <w:r w:rsidR="00582EC3" w:rsidRPr="00720436">
        <w:rPr>
          <w:rFonts w:ascii="Times New Roman" w:hAnsi="Times New Roman"/>
          <w:sz w:val="24"/>
        </w:rPr>
        <w:t xml:space="preserve">Минимальная </w:t>
      </w:r>
      <w:r w:rsidR="00C66135" w:rsidRPr="00720436">
        <w:rPr>
          <w:rFonts w:ascii="Times New Roman" w:hAnsi="Times New Roman"/>
          <w:sz w:val="24"/>
        </w:rPr>
        <w:t>Арендная П</w:t>
      </w:r>
      <w:r w:rsidR="0020690C" w:rsidRPr="00720436">
        <w:rPr>
          <w:rFonts w:ascii="Times New Roman" w:hAnsi="Times New Roman"/>
          <w:sz w:val="24"/>
        </w:rPr>
        <w:t>лата</w:t>
      </w:r>
      <w:r w:rsidR="002A524F" w:rsidRPr="00720436">
        <w:rPr>
          <w:rFonts w:ascii="Times New Roman" w:hAnsi="Times New Roman"/>
          <w:sz w:val="24"/>
        </w:rPr>
        <w:t xml:space="preserve"> оплачивается</w:t>
      </w:r>
      <w:r w:rsidR="0020690C" w:rsidRPr="00720436">
        <w:rPr>
          <w:rFonts w:ascii="Times New Roman" w:hAnsi="Times New Roman"/>
          <w:sz w:val="24"/>
        </w:rPr>
        <w:t xml:space="preserve"> </w:t>
      </w:r>
      <w:proofErr w:type="gramStart"/>
      <w:r w:rsidR="002A524F" w:rsidRPr="00720436">
        <w:rPr>
          <w:rFonts w:ascii="Times New Roman" w:hAnsi="Times New Roman"/>
          <w:sz w:val="24"/>
        </w:rPr>
        <w:t>исходя из</w:t>
      </w:r>
      <w:r w:rsidR="0020690C" w:rsidRPr="00720436">
        <w:rPr>
          <w:rFonts w:ascii="Times New Roman" w:hAnsi="Times New Roman"/>
          <w:sz w:val="24"/>
        </w:rPr>
        <w:t xml:space="preserve"> фактическо</w:t>
      </w:r>
      <w:r w:rsidR="002A524F" w:rsidRPr="00720436">
        <w:rPr>
          <w:rFonts w:ascii="Times New Roman" w:hAnsi="Times New Roman"/>
          <w:sz w:val="24"/>
        </w:rPr>
        <w:t>го</w:t>
      </w:r>
      <w:r w:rsidR="0020690C" w:rsidRPr="00720436">
        <w:rPr>
          <w:rFonts w:ascii="Times New Roman" w:hAnsi="Times New Roman"/>
          <w:sz w:val="24"/>
        </w:rPr>
        <w:t xml:space="preserve"> календарно</w:t>
      </w:r>
      <w:r w:rsidR="002A524F" w:rsidRPr="00720436">
        <w:rPr>
          <w:rFonts w:ascii="Times New Roman" w:hAnsi="Times New Roman"/>
          <w:sz w:val="24"/>
        </w:rPr>
        <w:t>го</w:t>
      </w:r>
      <w:r w:rsidR="0020690C" w:rsidRPr="00720436">
        <w:rPr>
          <w:rFonts w:ascii="Times New Roman" w:hAnsi="Times New Roman"/>
          <w:sz w:val="24"/>
        </w:rPr>
        <w:t xml:space="preserve"> количеств</w:t>
      </w:r>
      <w:r w:rsidR="002A524F" w:rsidRPr="00720436">
        <w:rPr>
          <w:rFonts w:ascii="Times New Roman" w:hAnsi="Times New Roman"/>
          <w:sz w:val="24"/>
        </w:rPr>
        <w:t>а</w:t>
      </w:r>
      <w:r w:rsidR="0020690C" w:rsidRPr="00720436">
        <w:rPr>
          <w:rFonts w:ascii="Times New Roman" w:hAnsi="Times New Roman"/>
          <w:sz w:val="24"/>
        </w:rPr>
        <w:t xml:space="preserve"> дней аренды в таком неполном календарном </w:t>
      </w:r>
      <w:r w:rsidR="009967AF" w:rsidRPr="00720436">
        <w:rPr>
          <w:rFonts w:ascii="Times New Roman" w:hAnsi="Times New Roman"/>
          <w:sz w:val="24"/>
        </w:rPr>
        <w:t xml:space="preserve">месяце </w:t>
      </w:r>
      <w:r w:rsidR="00C66135" w:rsidRPr="00720436">
        <w:rPr>
          <w:rFonts w:ascii="Times New Roman" w:hAnsi="Times New Roman"/>
          <w:sz w:val="24"/>
        </w:rPr>
        <w:t>и рассчитывается</w:t>
      </w:r>
      <w:proofErr w:type="gramEnd"/>
      <w:r w:rsidR="00C66135" w:rsidRPr="00720436">
        <w:rPr>
          <w:rFonts w:ascii="Times New Roman" w:hAnsi="Times New Roman"/>
          <w:sz w:val="24"/>
        </w:rPr>
        <w:t xml:space="preserve"> по формуле</w:t>
      </w:r>
      <w:r w:rsidR="0020690C" w:rsidRPr="00720436">
        <w:rPr>
          <w:rFonts w:ascii="Times New Roman" w:hAnsi="Times New Roman"/>
          <w:sz w:val="24"/>
        </w:rPr>
        <w:t xml:space="preserve">: </w:t>
      </w:r>
    </w:p>
    <w:p w:rsidR="0020690C" w:rsidRPr="00720436" w:rsidRDefault="0020690C" w:rsidP="00C82E68">
      <w:pPr>
        <w:pStyle w:val="Level2"/>
        <w:numPr>
          <w:ilvl w:val="0"/>
          <w:numId w:val="0"/>
        </w:numPr>
        <w:ind w:left="680"/>
        <w:jc w:val="center"/>
        <w:rPr>
          <w:rFonts w:ascii="Times New Roman" w:hAnsi="Times New Roman"/>
          <w:b/>
          <w:sz w:val="24"/>
        </w:rPr>
      </w:pPr>
      <w:r w:rsidRPr="00720436">
        <w:rPr>
          <w:rFonts w:ascii="Times New Roman" w:hAnsi="Times New Roman"/>
          <w:b/>
          <w:sz w:val="24"/>
        </w:rPr>
        <w:t xml:space="preserve">АП ÷ 4 ÷ </w:t>
      </w:r>
      <w:proofErr w:type="spellStart"/>
      <w:r w:rsidRPr="00720436">
        <w:rPr>
          <w:rFonts w:ascii="Times New Roman" w:hAnsi="Times New Roman"/>
          <w:b/>
          <w:sz w:val="24"/>
        </w:rPr>
        <w:t>Кдн</w:t>
      </w:r>
      <w:proofErr w:type="spellEnd"/>
      <w:r w:rsidRPr="00720436">
        <w:rPr>
          <w:rFonts w:ascii="Times New Roman" w:hAnsi="Times New Roman"/>
          <w:b/>
          <w:sz w:val="24"/>
        </w:rPr>
        <w:t xml:space="preserve"> * </w:t>
      </w:r>
      <w:proofErr w:type="spellStart"/>
      <w:r w:rsidR="00C66135" w:rsidRPr="00720436">
        <w:rPr>
          <w:rFonts w:ascii="Times New Roman" w:hAnsi="Times New Roman"/>
          <w:b/>
          <w:sz w:val="24"/>
        </w:rPr>
        <w:t>Ф</w:t>
      </w:r>
      <w:r w:rsidRPr="00720436">
        <w:rPr>
          <w:rFonts w:ascii="Times New Roman" w:hAnsi="Times New Roman"/>
          <w:b/>
          <w:sz w:val="24"/>
        </w:rPr>
        <w:t>дн</w:t>
      </w:r>
      <w:proofErr w:type="spellEnd"/>
      <w:r w:rsidRPr="00720436">
        <w:rPr>
          <w:rFonts w:ascii="Times New Roman" w:hAnsi="Times New Roman"/>
          <w:b/>
          <w:sz w:val="24"/>
        </w:rPr>
        <w:t xml:space="preserve"> * </w:t>
      </w:r>
      <w:proofErr w:type="spellStart"/>
      <w:r w:rsidRPr="00720436">
        <w:rPr>
          <w:rFonts w:ascii="Times New Roman" w:hAnsi="Times New Roman"/>
          <w:b/>
          <w:sz w:val="24"/>
        </w:rPr>
        <w:t>АПл</w:t>
      </w:r>
      <w:proofErr w:type="spellEnd"/>
      <w:r w:rsidRPr="00720436">
        <w:rPr>
          <w:rFonts w:ascii="Times New Roman" w:hAnsi="Times New Roman"/>
          <w:b/>
          <w:sz w:val="24"/>
        </w:rPr>
        <w:t>,</w:t>
      </w:r>
    </w:p>
    <w:p w:rsidR="0020690C" w:rsidRPr="00720436" w:rsidRDefault="0020690C" w:rsidP="00C82E68">
      <w:pPr>
        <w:pStyle w:val="Level2"/>
        <w:numPr>
          <w:ilvl w:val="0"/>
          <w:numId w:val="0"/>
        </w:numPr>
        <w:ind w:left="680"/>
        <w:contextualSpacing/>
        <w:rPr>
          <w:rFonts w:ascii="Times New Roman" w:hAnsi="Times New Roman"/>
          <w:b/>
          <w:sz w:val="24"/>
        </w:rPr>
      </w:pPr>
      <w:r w:rsidRPr="00720436">
        <w:rPr>
          <w:rFonts w:ascii="Times New Roman" w:hAnsi="Times New Roman"/>
          <w:b/>
          <w:sz w:val="24"/>
        </w:rPr>
        <w:t>где</w:t>
      </w:r>
    </w:p>
    <w:p w:rsidR="0020690C" w:rsidRPr="00720436" w:rsidRDefault="0020690C" w:rsidP="00C82E68">
      <w:pPr>
        <w:pStyle w:val="Level2"/>
        <w:numPr>
          <w:ilvl w:val="0"/>
          <w:numId w:val="0"/>
        </w:numPr>
        <w:tabs>
          <w:tab w:val="left" w:pos="1418"/>
        </w:tabs>
        <w:ind w:left="680"/>
        <w:contextualSpacing/>
        <w:rPr>
          <w:rFonts w:ascii="Times New Roman" w:hAnsi="Times New Roman"/>
          <w:sz w:val="24"/>
        </w:rPr>
      </w:pPr>
      <w:r w:rsidRPr="00720436">
        <w:rPr>
          <w:rFonts w:ascii="Times New Roman" w:hAnsi="Times New Roman"/>
          <w:b/>
          <w:sz w:val="24"/>
        </w:rPr>
        <w:t>АП</w:t>
      </w:r>
      <w:r w:rsidR="00B515E2" w:rsidRPr="00720436">
        <w:rPr>
          <w:rFonts w:ascii="Times New Roman" w:hAnsi="Times New Roman"/>
          <w:b/>
          <w:sz w:val="24"/>
        </w:rPr>
        <w:t xml:space="preserve"> </w:t>
      </w:r>
      <w:r w:rsidR="00B515E2" w:rsidRPr="00720436">
        <w:rPr>
          <w:rFonts w:ascii="Times New Roman" w:hAnsi="Times New Roman"/>
          <w:sz w:val="24"/>
        </w:rPr>
        <w:t xml:space="preserve">– </w:t>
      </w:r>
      <w:r w:rsidR="00B515E2" w:rsidRPr="00720436">
        <w:rPr>
          <w:rFonts w:ascii="Times New Roman" w:hAnsi="Times New Roman"/>
          <w:sz w:val="24"/>
        </w:rPr>
        <w:tab/>
      </w:r>
      <w:r w:rsidR="00B515E2" w:rsidRPr="00720436">
        <w:rPr>
          <w:rFonts w:ascii="Times New Roman" w:hAnsi="Times New Roman"/>
          <w:sz w:val="24"/>
        </w:rPr>
        <w:tab/>
      </w:r>
      <w:r w:rsidR="00582EC3" w:rsidRPr="00720436">
        <w:rPr>
          <w:rFonts w:ascii="Times New Roman" w:hAnsi="Times New Roman"/>
          <w:sz w:val="24"/>
        </w:rPr>
        <w:t xml:space="preserve">Минимальная </w:t>
      </w:r>
      <w:r w:rsidRPr="00720436">
        <w:rPr>
          <w:rFonts w:ascii="Times New Roman" w:hAnsi="Times New Roman"/>
          <w:sz w:val="24"/>
        </w:rPr>
        <w:t>Арендная Плата;</w:t>
      </w:r>
    </w:p>
    <w:p w:rsidR="0020690C" w:rsidRPr="00720436" w:rsidRDefault="0020690C" w:rsidP="00B515E2">
      <w:pPr>
        <w:pStyle w:val="Level2"/>
        <w:numPr>
          <w:ilvl w:val="0"/>
          <w:numId w:val="0"/>
        </w:numPr>
        <w:ind w:left="2040" w:hanging="1331"/>
        <w:contextualSpacing/>
        <w:rPr>
          <w:rFonts w:ascii="Times New Roman" w:hAnsi="Times New Roman"/>
          <w:sz w:val="24"/>
        </w:rPr>
      </w:pPr>
      <w:proofErr w:type="spellStart"/>
      <w:r w:rsidRPr="00720436">
        <w:rPr>
          <w:rFonts w:ascii="Times New Roman" w:hAnsi="Times New Roman"/>
          <w:b/>
          <w:sz w:val="24"/>
        </w:rPr>
        <w:t>Кдн</w:t>
      </w:r>
      <w:proofErr w:type="spellEnd"/>
      <w:r w:rsidRPr="00720436">
        <w:rPr>
          <w:rFonts w:ascii="Times New Roman" w:hAnsi="Times New Roman"/>
          <w:sz w:val="24"/>
        </w:rPr>
        <w:t xml:space="preserve"> </w:t>
      </w:r>
      <w:r w:rsidR="00B515E2" w:rsidRPr="00720436">
        <w:rPr>
          <w:rFonts w:ascii="Times New Roman" w:hAnsi="Times New Roman"/>
          <w:sz w:val="24"/>
        </w:rPr>
        <w:t xml:space="preserve">– </w:t>
      </w:r>
      <w:r w:rsidR="00B515E2" w:rsidRPr="00720436">
        <w:rPr>
          <w:rFonts w:ascii="Times New Roman" w:hAnsi="Times New Roman"/>
          <w:sz w:val="24"/>
        </w:rPr>
        <w:tab/>
      </w:r>
      <w:r w:rsidRPr="00720436">
        <w:rPr>
          <w:rFonts w:ascii="Times New Roman" w:hAnsi="Times New Roman"/>
          <w:sz w:val="24"/>
        </w:rPr>
        <w:t xml:space="preserve">календарное количество дней в соответствующем неполном календарном </w:t>
      </w:r>
      <w:r w:rsidR="009967AF" w:rsidRPr="00720436">
        <w:rPr>
          <w:rFonts w:ascii="Times New Roman" w:hAnsi="Times New Roman"/>
          <w:sz w:val="24"/>
        </w:rPr>
        <w:t>месяце</w:t>
      </w:r>
      <w:r w:rsidR="002A524F" w:rsidRPr="00720436">
        <w:rPr>
          <w:rFonts w:ascii="Times New Roman" w:hAnsi="Times New Roman"/>
          <w:sz w:val="24"/>
        </w:rPr>
        <w:t>,</w:t>
      </w:r>
      <w:r w:rsidRPr="00720436">
        <w:rPr>
          <w:rFonts w:ascii="Times New Roman" w:hAnsi="Times New Roman"/>
          <w:sz w:val="24"/>
        </w:rPr>
        <w:t xml:space="preserve"> в отношени</w:t>
      </w:r>
      <w:r w:rsidR="002A524F" w:rsidRPr="00720436">
        <w:rPr>
          <w:rFonts w:ascii="Times New Roman" w:hAnsi="Times New Roman"/>
          <w:sz w:val="24"/>
        </w:rPr>
        <w:t>е</w:t>
      </w:r>
      <w:r w:rsidRPr="00720436">
        <w:rPr>
          <w:rFonts w:ascii="Times New Roman" w:hAnsi="Times New Roman"/>
          <w:sz w:val="24"/>
        </w:rPr>
        <w:t xml:space="preserve"> которого осуществляется расчет;</w:t>
      </w:r>
    </w:p>
    <w:p w:rsidR="0020690C" w:rsidRPr="00720436" w:rsidRDefault="00C66135" w:rsidP="00B515E2">
      <w:pPr>
        <w:pStyle w:val="Level2"/>
        <w:numPr>
          <w:ilvl w:val="0"/>
          <w:numId w:val="0"/>
        </w:numPr>
        <w:ind w:left="2040" w:hanging="1331"/>
        <w:contextualSpacing/>
        <w:rPr>
          <w:rFonts w:ascii="Times New Roman" w:hAnsi="Times New Roman"/>
          <w:sz w:val="24"/>
        </w:rPr>
      </w:pPr>
      <w:proofErr w:type="spellStart"/>
      <w:r w:rsidRPr="00720436">
        <w:rPr>
          <w:rFonts w:ascii="Times New Roman" w:hAnsi="Times New Roman"/>
          <w:b/>
          <w:sz w:val="24"/>
        </w:rPr>
        <w:t>Ф</w:t>
      </w:r>
      <w:r w:rsidR="0020690C" w:rsidRPr="00720436">
        <w:rPr>
          <w:rFonts w:ascii="Times New Roman" w:hAnsi="Times New Roman"/>
          <w:b/>
          <w:sz w:val="24"/>
        </w:rPr>
        <w:t>дн</w:t>
      </w:r>
      <w:proofErr w:type="spellEnd"/>
      <w:r w:rsidR="0020690C" w:rsidRPr="00720436">
        <w:rPr>
          <w:rFonts w:ascii="Times New Roman" w:hAnsi="Times New Roman"/>
          <w:b/>
          <w:sz w:val="24"/>
        </w:rPr>
        <w:t xml:space="preserve"> </w:t>
      </w:r>
      <w:r w:rsidR="00B515E2" w:rsidRPr="00720436">
        <w:rPr>
          <w:rFonts w:ascii="Times New Roman" w:hAnsi="Times New Roman"/>
          <w:sz w:val="24"/>
        </w:rPr>
        <w:t xml:space="preserve">– </w:t>
      </w:r>
      <w:r w:rsidR="00B515E2" w:rsidRPr="00720436">
        <w:rPr>
          <w:rFonts w:ascii="Times New Roman" w:hAnsi="Times New Roman"/>
          <w:sz w:val="24"/>
        </w:rPr>
        <w:tab/>
      </w:r>
      <w:r w:rsidRPr="00720436">
        <w:rPr>
          <w:rFonts w:ascii="Times New Roman" w:hAnsi="Times New Roman"/>
          <w:sz w:val="24"/>
        </w:rPr>
        <w:t>фактическое календарное количество дней</w:t>
      </w:r>
      <w:r w:rsidR="002A524F" w:rsidRPr="00720436">
        <w:rPr>
          <w:rFonts w:ascii="Times New Roman" w:hAnsi="Times New Roman"/>
          <w:sz w:val="24"/>
        </w:rPr>
        <w:t>,</w:t>
      </w:r>
      <w:r w:rsidRPr="00720436">
        <w:rPr>
          <w:rFonts w:ascii="Times New Roman" w:hAnsi="Times New Roman"/>
          <w:sz w:val="24"/>
        </w:rPr>
        <w:t xml:space="preserve"> </w:t>
      </w:r>
      <w:r w:rsidR="002A524F" w:rsidRPr="00720436">
        <w:rPr>
          <w:rFonts w:ascii="Times New Roman" w:hAnsi="Times New Roman"/>
          <w:sz w:val="24"/>
        </w:rPr>
        <w:t xml:space="preserve">в течение которых Арендатор пользовался Объектом </w:t>
      </w:r>
      <w:r w:rsidR="001571F0" w:rsidRPr="00720436">
        <w:rPr>
          <w:rFonts w:ascii="Times New Roman" w:hAnsi="Times New Roman"/>
          <w:sz w:val="24"/>
        </w:rPr>
        <w:t>А</w:t>
      </w:r>
      <w:r w:rsidR="002A524F" w:rsidRPr="00720436">
        <w:rPr>
          <w:rFonts w:ascii="Times New Roman" w:hAnsi="Times New Roman"/>
          <w:sz w:val="24"/>
        </w:rPr>
        <w:t xml:space="preserve">ренды </w:t>
      </w:r>
      <w:r w:rsidRPr="00720436">
        <w:rPr>
          <w:rFonts w:ascii="Times New Roman" w:hAnsi="Times New Roman"/>
          <w:sz w:val="24"/>
        </w:rPr>
        <w:t xml:space="preserve">в неполном календарном </w:t>
      </w:r>
      <w:r w:rsidR="009967AF" w:rsidRPr="00720436">
        <w:rPr>
          <w:rFonts w:ascii="Times New Roman" w:hAnsi="Times New Roman"/>
          <w:sz w:val="24"/>
        </w:rPr>
        <w:t xml:space="preserve">месяце </w:t>
      </w:r>
      <w:r w:rsidRPr="00720436">
        <w:rPr>
          <w:rFonts w:ascii="Times New Roman" w:hAnsi="Times New Roman"/>
          <w:sz w:val="24"/>
        </w:rPr>
        <w:t>в отношении, которого осуществляется расчет;</w:t>
      </w:r>
    </w:p>
    <w:p w:rsidR="00C66135" w:rsidRPr="00720436" w:rsidRDefault="00C66135" w:rsidP="00C82E68">
      <w:pPr>
        <w:pStyle w:val="Level2"/>
        <w:numPr>
          <w:ilvl w:val="0"/>
          <w:numId w:val="0"/>
        </w:numPr>
        <w:spacing w:before="240"/>
        <w:ind w:left="1276" w:hanging="567"/>
        <w:contextualSpacing/>
        <w:rPr>
          <w:rFonts w:ascii="Times New Roman" w:hAnsi="Times New Roman"/>
          <w:sz w:val="24"/>
        </w:rPr>
      </w:pPr>
      <w:proofErr w:type="spellStart"/>
      <w:r w:rsidRPr="00720436">
        <w:rPr>
          <w:rFonts w:ascii="Times New Roman" w:hAnsi="Times New Roman"/>
          <w:b/>
          <w:sz w:val="24"/>
        </w:rPr>
        <w:t>АПл</w:t>
      </w:r>
      <w:proofErr w:type="spellEnd"/>
      <w:r w:rsidRPr="00720436">
        <w:rPr>
          <w:rFonts w:ascii="Times New Roman" w:hAnsi="Times New Roman"/>
          <w:b/>
          <w:sz w:val="24"/>
        </w:rPr>
        <w:t xml:space="preserve"> </w:t>
      </w:r>
      <w:r w:rsidR="00B515E2" w:rsidRPr="00720436">
        <w:rPr>
          <w:rFonts w:ascii="Times New Roman" w:hAnsi="Times New Roman"/>
          <w:sz w:val="24"/>
        </w:rPr>
        <w:t xml:space="preserve">– </w:t>
      </w:r>
      <w:r w:rsidR="00B515E2" w:rsidRPr="00720436">
        <w:rPr>
          <w:rFonts w:ascii="Times New Roman" w:hAnsi="Times New Roman"/>
          <w:sz w:val="24"/>
        </w:rPr>
        <w:tab/>
      </w:r>
      <w:r w:rsidRPr="00720436">
        <w:rPr>
          <w:rFonts w:ascii="Times New Roman" w:hAnsi="Times New Roman"/>
          <w:sz w:val="24"/>
        </w:rPr>
        <w:t>Арендуемая Площадь.</w:t>
      </w:r>
    </w:p>
    <w:p w:rsidR="009967AF" w:rsidRPr="00720436" w:rsidRDefault="009967AF" w:rsidP="00943902">
      <w:pPr>
        <w:pStyle w:val="Level2"/>
        <w:spacing w:before="120" w:after="120" w:line="288" w:lineRule="auto"/>
        <w:rPr>
          <w:rFonts w:ascii="Times New Roman" w:hAnsi="Times New Roman"/>
          <w:sz w:val="24"/>
        </w:rPr>
      </w:pPr>
      <w:bookmarkStart w:id="20" w:name="_Ref364257799"/>
      <w:r w:rsidRPr="00720436">
        <w:rPr>
          <w:rFonts w:ascii="Times New Roman" w:hAnsi="Times New Roman"/>
          <w:sz w:val="24"/>
        </w:rPr>
        <w:lastRenderedPageBreak/>
        <w:t>В целях расчета Арендной Платы</w:t>
      </w:r>
      <w:r w:rsidR="00582EC3" w:rsidRPr="00720436">
        <w:rPr>
          <w:rFonts w:ascii="Times New Roman" w:hAnsi="Times New Roman"/>
          <w:sz w:val="24"/>
        </w:rPr>
        <w:t xml:space="preserve"> </w:t>
      </w:r>
      <w:r w:rsidRPr="00720436">
        <w:rPr>
          <w:rFonts w:ascii="Times New Roman" w:hAnsi="Times New Roman"/>
          <w:sz w:val="24"/>
        </w:rPr>
        <w:t>Арендатор ежемесячно, в течение 10 (Десяти) рабочих дней месяца, следующего за отчетным</w:t>
      </w:r>
      <w:r w:rsidR="00882BAE" w:rsidRPr="00720436">
        <w:rPr>
          <w:rFonts w:ascii="Times New Roman" w:hAnsi="Times New Roman"/>
          <w:sz w:val="24"/>
        </w:rPr>
        <w:t xml:space="preserve"> месяцем</w:t>
      </w:r>
      <w:r w:rsidRPr="00720436">
        <w:rPr>
          <w:rFonts w:ascii="Times New Roman" w:hAnsi="Times New Roman"/>
          <w:sz w:val="24"/>
        </w:rPr>
        <w:t xml:space="preserve">, </w:t>
      </w:r>
      <w:r w:rsidR="00A74BAA" w:rsidRPr="00720436">
        <w:rPr>
          <w:rFonts w:ascii="Times New Roman" w:hAnsi="Times New Roman"/>
          <w:sz w:val="24"/>
        </w:rPr>
        <w:t xml:space="preserve">готовит и </w:t>
      </w:r>
      <w:r w:rsidRPr="00720436">
        <w:rPr>
          <w:rFonts w:ascii="Times New Roman" w:hAnsi="Times New Roman"/>
          <w:sz w:val="24"/>
        </w:rPr>
        <w:t>представляет Арендодателю следующие документы:</w:t>
      </w:r>
      <w:bookmarkEnd w:id="20"/>
    </w:p>
    <w:p w:rsidR="009967AF" w:rsidRPr="00720436" w:rsidRDefault="009967AF" w:rsidP="00943902">
      <w:pPr>
        <w:pStyle w:val="Level3"/>
        <w:numPr>
          <w:ilvl w:val="0"/>
          <w:numId w:val="0"/>
        </w:numPr>
        <w:spacing w:before="120" w:after="120" w:line="288" w:lineRule="auto"/>
        <w:ind w:left="1360"/>
        <w:rPr>
          <w:rFonts w:ascii="Times New Roman" w:hAnsi="Times New Roman"/>
          <w:sz w:val="24"/>
        </w:rPr>
      </w:pPr>
      <w:r w:rsidRPr="00720436">
        <w:rPr>
          <w:rFonts w:ascii="Times New Roman" w:hAnsi="Times New Roman"/>
          <w:sz w:val="24"/>
        </w:rPr>
        <w:t>-</w:t>
      </w:r>
      <w:r w:rsidR="00A74BAA" w:rsidRPr="00720436">
        <w:rPr>
          <w:rFonts w:ascii="Times New Roman" w:hAnsi="Times New Roman"/>
          <w:sz w:val="24"/>
        </w:rPr>
        <w:tab/>
      </w:r>
      <w:r w:rsidRPr="00720436">
        <w:rPr>
          <w:rFonts w:ascii="Times New Roman" w:hAnsi="Times New Roman"/>
          <w:sz w:val="24"/>
        </w:rPr>
        <w:t>Заверенную копию соответствующих страниц «Журнал кассира-</w:t>
      </w:r>
      <w:proofErr w:type="spellStart"/>
      <w:r w:rsidRPr="00720436">
        <w:rPr>
          <w:rFonts w:ascii="Times New Roman" w:hAnsi="Times New Roman"/>
          <w:sz w:val="24"/>
        </w:rPr>
        <w:t>операциониста</w:t>
      </w:r>
      <w:proofErr w:type="spellEnd"/>
      <w:r w:rsidRPr="00720436">
        <w:rPr>
          <w:rFonts w:ascii="Times New Roman" w:hAnsi="Times New Roman"/>
          <w:sz w:val="24"/>
        </w:rPr>
        <w:t>» (унифицированная форма № КМ-4) с приложенными копиями Z-отчетов</w:t>
      </w:r>
      <w:r w:rsidR="00882BAE" w:rsidRPr="00720436">
        <w:rPr>
          <w:rFonts w:ascii="Times New Roman" w:hAnsi="Times New Roman"/>
          <w:sz w:val="24"/>
        </w:rPr>
        <w:t xml:space="preserve">, отражающими операции, проведенные </w:t>
      </w:r>
      <w:r w:rsidRPr="00720436">
        <w:rPr>
          <w:rFonts w:ascii="Times New Roman" w:hAnsi="Times New Roman"/>
          <w:sz w:val="24"/>
        </w:rPr>
        <w:t xml:space="preserve"> за отчетный месяц;</w:t>
      </w:r>
    </w:p>
    <w:p w:rsidR="009967AF" w:rsidRPr="00720436" w:rsidRDefault="009967AF" w:rsidP="00943902">
      <w:pPr>
        <w:pStyle w:val="Level3"/>
        <w:numPr>
          <w:ilvl w:val="0"/>
          <w:numId w:val="0"/>
        </w:numPr>
        <w:spacing w:before="120" w:after="120" w:line="288" w:lineRule="auto"/>
        <w:ind w:left="1360"/>
        <w:rPr>
          <w:rFonts w:ascii="Times New Roman" w:hAnsi="Times New Roman"/>
          <w:sz w:val="24"/>
        </w:rPr>
      </w:pPr>
      <w:r w:rsidRPr="00720436">
        <w:rPr>
          <w:rFonts w:ascii="Times New Roman" w:hAnsi="Times New Roman"/>
          <w:sz w:val="24"/>
        </w:rPr>
        <w:t>-</w:t>
      </w:r>
      <w:r w:rsidR="00A74BAA" w:rsidRPr="00720436">
        <w:rPr>
          <w:rFonts w:ascii="Times New Roman" w:hAnsi="Times New Roman"/>
          <w:sz w:val="24"/>
        </w:rPr>
        <w:tab/>
      </w:r>
      <w:r w:rsidRPr="00720436">
        <w:rPr>
          <w:rFonts w:ascii="Times New Roman" w:hAnsi="Times New Roman"/>
          <w:sz w:val="24"/>
        </w:rPr>
        <w:t>Банковскую выписку</w:t>
      </w:r>
      <w:r w:rsidR="00882BAE" w:rsidRPr="00720436">
        <w:rPr>
          <w:rFonts w:ascii="Times New Roman" w:hAnsi="Times New Roman"/>
          <w:sz w:val="24"/>
        </w:rPr>
        <w:t>, заверенную соответствующим банком,</w:t>
      </w:r>
      <w:r w:rsidRPr="00720436">
        <w:rPr>
          <w:rFonts w:ascii="Times New Roman" w:hAnsi="Times New Roman"/>
          <w:sz w:val="24"/>
        </w:rPr>
        <w:t xml:space="preserve"> по специальному расчетному счету за отчетный месяц;</w:t>
      </w:r>
    </w:p>
    <w:p w:rsidR="00882BAE" w:rsidRPr="00720436" w:rsidRDefault="009967AF" w:rsidP="00882BAE">
      <w:pPr>
        <w:pStyle w:val="Level3"/>
        <w:numPr>
          <w:ilvl w:val="0"/>
          <w:numId w:val="0"/>
        </w:numPr>
        <w:spacing w:before="120" w:after="120" w:line="288" w:lineRule="auto"/>
        <w:ind w:left="1360"/>
        <w:rPr>
          <w:rFonts w:ascii="Times New Roman" w:hAnsi="Times New Roman"/>
          <w:sz w:val="24"/>
        </w:rPr>
      </w:pPr>
      <w:r w:rsidRPr="00720436">
        <w:rPr>
          <w:rFonts w:ascii="Times New Roman" w:hAnsi="Times New Roman"/>
          <w:sz w:val="24"/>
        </w:rPr>
        <w:t>-</w:t>
      </w:r>
      <w:r w:rsidR="00A74BAA" w:rsidRPr="00720436">
        <w:rPr>
          <w:rFonts w:ascii="Times New Roman" w:hAnsi="Times New Roman"/>
          <w:sz w:val="24"/>
        </w:rPr>
        <w:tab/>
      </w:r>
      <w:r w:rsidRPr="00720436">
        <w:rPr>
          <w:rFonts w:ascii="Times New Roman" w:hAnsi="Times New Roman"/>
          <w:sz w:val="24"/>
        </w:rPr>
        <w:t>Бухгалтерскую справку, составленную по согласованной Сторонами форме (</w:t>
      </w:r>
      <w:r w:rsidR="00A74BAA" w:rsidRPr="00720436">
        <w:rPr>
          <w:rFonts w:ascii="Times New Roman" w:hAnsi="Times New Roman"/>
          <w:sz w:val="24"/>
        </w:rPr>
        <w:t>ПРИЛОЖЕНИЕ 9 к настоящему Договору</w:t>
      </w:r>
      <w:r w:rsidRPr="00720436">
        <w:rPr>
          <w:rFonts w:ascii="Times New Roman" w:hAnsi="Times New Roman"/>
          <w:sz w:val="24"/>
        </w:rPr>
        <w:t>)</w:t>
      </w:r>
      <w:r w:rsidR="00882BAE" w:rsidRPr="00720436">
        <w:rPr>
          <w:rFonts w:ascii="Times New Roman" w:hAnsi="Times New Roman"/>
          <w:sz w:val="24"/>
        </w:rPr>
        <w:t xml:space="preserve">, содержащую информацию о выручке за отчетный период: </w:t>
      </w:r>
    </w:p>
    <w:p w:rsidR="00882BAE" w:rsidRPr="00720436" w:rsidRDefault="00882BAE" w:rsidP="00882BAE">
      <w:pPr>
        <w:pStyle w:val="Level3"/>
        <w:numPr>
          <w:ilvl w:val="0"/>
          <w:numId w:val="0"/>
        </w:numPr>
        <w:spacing w:before="120" w:after="120" w:line="288" w:lineRule="auto"/>
        <w:ind w:left="2040"/>
        <w:rPr>
          <w:rFonts w:ascii="Times New Roman" w:hAnsi="Times New Roman"/>
          <w:sz w:val="24"/>
        </w:rPr>
      </w:pPr>
      <w:proofErr w:type="gramStart"/>
      <w:r w:rsidRPr="00720436">
        <w:rPr>
          <w:rFonts w:ascii="Times New Roman" w:hAnsi="Times New Roman"/>
          <w:sz w:val="24"/>
        </w:rPr>
        <w:t>1)</w:t>
      </w:r>
      <w:r w:rsidRPr="00720436">
        <w:rPr>
          <w:rFonts w:ascii="Times New Roman" w:hAnsi="Times New Roman"/>
          <w:sz w:val="24"/>
        </w:rPr>
        <w:tab/>
        <w:t>по договорам с юридическим лицами и индивидуальными предпринимателями – потребителями таких услуг (с расшифровкой договоров в разрезе контрагентов);</w:t>
      </w:r>
      <w:proofErr w:type="gramEnd"/>
    </w:p>
    <w:p w:rsidR="00882BAE" w:rsidRPr="00720436" w:rsidRDefault="00882BAE" w:rsidP="00882BAE">
      <w:pPr>
        <w:pStyle w:val="Level3"/>
        <w:numPr>
          <w:ilvl w:val="0"/>
          <w:numId w:val="0"/>
        </w:numPr>
        <w:spacing w:before="120" w:after="120" w:line="288" w:lineRule="auto"/>
        <w:ind w:left="2040"/>
        <w:rPr>
          <w:rFonts w:ascii="Times New Roman" w:hAnsi="Times New Roman"/>
          <w:sz w:val="24"/>
        </w:rPr>
      </w:pPr>
      <w:r w:rsidRPr="00720436">
        <w:rPr>
          <w:rFonts w:ascii="Times New Roman" w:hAnsi="Times New Roman"/>
          <w:sz w:val="24"/>
        </w:rPr>
        <w:t>2)</w:t>
      </w:r>
      <w:r w:rsidRPr="00720436">
        <w:rPr>
          <w:rFonts w:ascii="Times New Roman" w:hAnsi="Times New Roman"/>
          <w:sz w:val="24"/>
        </w:rPr>
        <w:tab/>
        <w:t>с использованием контрольно-кассовых машин и иной контрольно-кассовой техники (далее по тексту – «</w:t>
      </w:r>
      <w:r w:rsidRPr="00720436">
        <w:rPr>
          <w:rFonts w:ascii="Times New Roman" w:hAnsi="Times New Roman"/>
          <w:b/>
          <w:sz w:val="24"/>
        </w:rPr>
        <w:t>ККМ</w:t>
      </w:r>
      <w:r w:rsidRPr="00720436">
        <w:rPr>
          <w:rFonts w:ascii="Times New Roman" w:hAnsi="Times New Roman"/>
          <w:sz w:val="24"/>
        </w:rPr>
        <w:t>»), при расчетах с физическими лицами – потребителями таких услуг.</w:t>
      </w:r>
    </w:p>
    <w:p w:rsidR="00882BAE" w:rsidRPr="00720436" w:rsidRDefault="00882BAE" w:rsidP="00943902">
      <w:pPr>
        <w:pStyle w:val="Level3"/>
        <w:numPr>
          <w:ilvl w:val="0"/>
          <w:numId w:val="0"/>
        </w:numPr>
        <w:spacing w:before="120" w:after="120" w:line="288" w:lineRule="auto"/>
        <w:ind w:left="1360"/>
        <w:rPr>
          <w:rFonts w:ascii="Times New Roman" w:hAnsi="Times New Roman"/>
          <w:sz w:val="24"/>
        </w:rPr>
      </w:pPr>
      <w:r w:rsidRPr="00720436">
        <w:rPr>
          <w:rFonts w:ascii="Times New Roman" w:hAnsi="Times New Roman"/>
          <w:sz w:val="24"/>
        </w:rPr>
        <w:t>Бухгалтерская справка предоставляется:</w:t>
      </w:r>
    </w:p>
    <w:p w:rsidR="00882BAE" w:rsidRPr="00720436" w:rsidRDefault="00882BAE" w:rsidP="00720436">
      <w:pPr>
        <w:pStyle w:val="Level3"/>
        <w:numPr>
          <w:ilvl w:val="0"/>
          <w:numId w:val="47"/>
        </w:numPr>
        <w:spacing w:before="120" w:after="120" w:line="288" w:lineRule="auto"/>
        <w:rPr>
          <w:rFonts w:ascii="Times New Roman" w:hAnsi="Times New Roman"/>
          <w:sz w:val="24"/>
        </w:rPr>
      </w:pPr>
      <w:r w:rsidRPr="00720436">
        <w:rPr>
          <w:rFonts w:ascii="Times New Roman" w:hAnsi="Times New Roman"/>
          <w:sz w:val="24"/>
        </w:rPr>
        <w:t>В бумажном виде, заверенная</w:t>
      </w:r>
      <w:r w:rsidR="009967AF" w:rsidRPr="00720436">
        <w:rPr>
          <w:rFonts w:ascii="Times New Roman" w:hAnsi="Times New Roman"/>
          <w:sz w:val="24"/>
        </w:rPr>
        <w:t xml:space="preserve"> печатью </w:t>
      </w:r>
      <w:r w:rsidRPr="00720436">
        <w:rPr>
          <w:rFonts w:ascii="Times New Roman" w:hAnsi="Times New Roman"/>
          <w:sz w:val="24"/>
        </w:rPr>
        <w:t>Арендатора</w:t>
      </w:r>
      <w:r w:rsidR="009967AF" w:rsidRPr="00720436">
        <w:rPr>
          <w:rFonts w:ascii="Times New Roman" w:hAnsi="Times New Roman"/>
          <w:sz w:val="24"/>
        </w:rPr>
        <w:t xml:space="preserve">, подписями бухгалтера и генерального директора </w:t>
      </w:r>
      <w:r w:rsidR="00DC06A5" w:rsidRPr="00720436">
        <w:rPr>
          <w:rFonts w:ascii="Times New Roman" w:hAnsi="Times New Roman"/>
          <w:sz w:val="24"/>
        </w:rPr>
        <w:t xml:space="preserve">Арендатора </w:t>
      </w:r>
      <w:r w:rsidR="009967AF" w:rsidRPr="00720436">
        <w:rPr>
          <w:rFonts w:ascii="Times New Roman" w:hAnsi="Times New Roman"/>
          <w:sz w:val="24"/>
        </w:rPr>
        <w:t xml:space="preserve">(другого уполномоченного действовать от имени </w:t>
      </w:r>
      <w:r w:rsidRPr="00720436">
        <w:rPr>
          <w:rFonts w:ascii="Times New Roman" w:hAnsi="Times New Roman"/>
          <w:sz w:val="24"/>
        </w:rPr>
        <w:t xml:space="preserve">Арендатора </w:t>
      </w:r>
      <w:r w:rsidR="009967AF" w:rsidRPr="00720436">
        <w:rPr>
          <w:rFonts w:ascii="Times New Roman" w:hAnsi="Times New Roman"/>
          <w:sz w:val="24"/>
        </w:rPr>
        <w:t>лица)</w:t>
      </w:r>
      <w:proofErr w:type="gramStart"/>
      <w:r w:rsidRPr="00720436">
        <w:rPr>
          <w:rFonts w:ascii="Times New Roman" w:hAnsi="Times New Roman"/>
          <w:sz w:val="24"/>
        </w:rPr>
        <w:t xml:space="preserve"> ,</w:t>
      </w:r>
      <w:proofErr w:type="gramEnd"/>
      <w:r w:rsidRPr="00720436">
        <w:rPr>
          <w:rFonts w:ascii="Times New Roman" w:hAnsi="Times New Roman"/>
          <w:sz w:val="24"/>
        </w:rPr>
        <w:t xml:space="preserve"> и</w:t>
      </w:r>
    </w:p>
    <w:p w:rsidR="00A74BAA" w:rsidRPr="00720436" w:rsidRDefault="00882BAE" w:rsidP="00720436">
      <w:pPr>
        <w:pStyle w:val="Level3"/>
        <w:numPr>
          <w:ilvl w:val="0"/>
          <w:numId w:val="47"/>
        </w:numPr>
        <w:spacing w:before="120" w:after="120" w:line="288" w:lineRule="auto"/>
        <w:rPr>
          <w:rFonts w:ascii="Times New Roman" w:hAnsi="Times New Roman"/>
          <w:sz w:val="24"/>
        </w:rPr>
      </w:pPr>
      <w:r w:rsidRPr="00720436">
        <w:rPr>
          <w:rFonts w:ascii="Times New Roman" w:hAnsi="Times New Roman"/>
          <w:sz w:val="24"/>
        </w:rPr>
        <w:t xml:space="preserve"> </w:t>
      </w:r>
      <w:r w:rsidR="009967AF" w:rsidRPr="00720436">
        <w:rPr>
          <w:rFonts w:ascii="Times New Roman" w:hAnsi="Times New Roman"/>
          <w:sz w:val="24"/>
        </w:rPr>
        <w:t xml:space="preserve"> </w:t>
      </w:r>
      <w:r w:rsidRPr="00720436">
        <w:rPr>
          <w:rFonts w:ascii="Times New Roman" w:hAnsi="Times New Roman"/>
          <w:sz w:val="24"/>
        </w:rPr>
        <w:t xml:space="preserve">В электронном </w:t>
      </w:r>
      <w:proofErr w:type="gramStart"/>
      <w:r w:rsidRPr="00720436">
        <w:rPr>
          <w:rFonts w:ascii="Times New Roman" w:hAnsi="Times New Roman"/>
          <w:sz w:val="24"/>
        </w:rPr>
        <w:t>виде</w:t>
      </w:r>
      <w:r w:rsidR="009967AF" w:rsidRPr="00720436">
        <w:rPr>
          <w:rFonts w:ascii="Times New Roman" w:hAnsi="Times New Roman"/>
          <w:sz w:val="24"/>
        </w:rPr>
        <w:t>в</w:t>
      </w:r>
      <w:proofErr w:type="gramEnd"/>
      <w:r w:rsidR="009967AF" w:rsidRPr="00720436">
        <w:rPr>
          <w:rFonts w:ascii="Times New Roman" w:hAnsi="Times New Roman"/>
          <w:sz w:val="24"/>
        </w:rPr>
        <w:t xml:space="preserve"> формате </w:t>
      </w:r>
      <w:proofErr w:type="spellStart"/>
      <w:r w:rsidR="009967AF" w:rsidRPr="00720436">
        <w:rPr>
          <w:rFonts w:ascii="Times New Roman" w:hAnsi="Times New Roman"/>
          <w:sz w:val="24"/>
        </w:rPr>
        <w:t>Excel</w:t>
      </w:r>
      <w:proofErr w:type="spellEnd"/>
      <w:r w:rsidR="009967AF" w:rsidRPr="00720436">
        <w:rPr>
          <w:rFonts w:ascii="Times New Roman" w:hAnsi="Times New Roman"/>
          <w:sz w:val="24"/>
        </w:rPr>
        <w:t xml:space="preserve">, </w:t>
      </w:r>
    </w:p>
    <w:p w:rsidR="00582EC3" w:rsidRPr="00720436" w:rsidRDefault="009967AF" w:rsidP="00943902">
      <w:pPr>
        <w:pStyle w:val="Level2"/>
        <w:spacing w:before="120" w:after="120" w:line="288" w:lineRule="auto"/>
        <w:rPr>
          <w:rFonts w:ascii="Times New Roman" w:hAnsi="Times New Roman"/>
          <w:sz w:val="24"/>
        </w:rPr>
      </w:pPr>
      <w:bookmarkStart w:id="21" w:name="_Ref364265142"/>
      <w:bookmarkStart w:id="22" w:name="_Ref364258113"/>
      <w:r w:rsidRPr="00720436">
        <w:rPr>
          <w:rFonts w:ascii="Times New Roman" w:hAnsi="Times New Roman"/>
          <w:sz w:val="24"/>
        </w:rPr>
        <w:t>Арендодатель в течение 5 (Пяти) рабочих дней рассматривает документы</w:t>
      </w:r>
      <w:r w:rsidR="00943902" w:rsidRPr="00720436">
        <w:rPr>
          <w:rFonts w:ascii="Times New Roman" w:hAnsi="Times New Roman"/>
          <w:sz w:val="24"/>
        </w:rPr>
        <w:t>,</w:t>
      </w:r>
      <w:r w:rsidRPr="00720436">
        <w:rPr>
          <w:rFonts w:ascii="Times New Roman" w:hAnsi="Times New Roman"/>
          <w:sz w:val="24"/>
        </w:rPr>
        <w:t xml:space="preserve"> </w:t>
      </w:r>
      <w:r w:rsidR="00943902" w:rsidRPr="00720436">
        <w:rPr>
          <w:rFonts w:ascii="Times New Roman" w:hAnsi="Times New Roman"/>
          <w:sz w:val="24"/>
        </w:rPr>
        <w:t xml:space="preserve">представленные Арендатором в соответствие с пунктом </w:t>
      </w:r>
      <w:r w:rsidR="00943902" w:rsidRPr="00720436">
        <w:rPr>
          <w:rFonts w:ascii="Times New Roman" w:hAnsi="Times New Roman"/>
          <w:sz w:val="24"/>
        </w:rPr>
        <w:fldChar w:fldCharType="begin"/>
      </w:r>
      <w:r w:rsidR="00943902" w:rsidRPr="00720436">
        <w:rPr>
          <w:rFonts w:ascii="Times New Roman" w:hAnsi="Times New Roman"/>
          <w:sz w:val="24"/>
        </w:rPr>
        <w:instrText xml:space="preserve"> REF _Ref364257799 \r \h </w:instrText>
      </w:r>
      <w:r w:rsidR="00943902" w:rsidRPr="00720436">
        <w:rPr>
          <w:rFonts w:ascii="Times New Roman" w:hAnsi="Times New Roman"/>
          <w:sz w:val="24"/>
        </w:rPr>
      </w:r>
      <w:r w:rsidR="00943902" w:rsidRPr="00720436">
        <w:rPr>
          <w:rFonts w:ascii="Times New Roman" w:hAnsi="Times New Roman"/>
          <w:sz w:val="24"/>
        </w:rPr>
        <w:fldChar w:fldCharType="separate"/>
      </w:r>
      <w:r w:rsidR="00943902" w:rsidRPr="00720436">
        <w:rPr>
          <w:rFonts w:ascii="Times New Roman" w:hAnsi="Times New Roman"/>
          <w:sz w:val="24"/>
        </w:rPr>
        <w:t>4.8</w:t>
      </w:r>
      <w:r w:rsidR="00943902" w:rsidRPr="00720436">
        <w:rPr>
          <w:rFonts w:ascii="Times New Roman" w:hAnsi="Times New Roman"/>
          <w:sz w:val="24"/>
        </w:rPr>
        <w:fldChar w:fldCharType="end"/>
      </w:r>
      <w:r w:rsidR="00943902" w:rsidRPr="00720436">
        <w:rPr>
          <w:rFonts w:ascii="Times New Roman" w:hAnsi="Times New Roman"/>
          <w:sz w:val="24"/>
        </w:rPr>
        <w:t xml:space="preserve"> настоящего Договора, </w:t>
      </w:r>
      <w:r w:rsidR="00C23A82" w:rsidRPr="00720436">
        <w:rPr>
          <w:rFonts w:ascii="Times New Roman" w:hAnsi="Times New Roman"/>
          <w:sz w:val="24"/>
        </w:rPr>
        <w:t xml:space="preserve">и </w:t>
      </w:r>
      <w:r w:rsidRPr="00720436">
        <w:rPr>
          <w:rFonts w:ascii="Times New Roman" w:hAnsi="Times New Roman"/>
          <w:sz w:val="24"/>
        </w:rPr>
        <w:t xml:space="preserve">рассчитывает сумму </w:t>
      </w:r>
      <w:r w:rsidR="00A74BAA" w:rsidRPr="00720436">
        <w:rPr>
          <w:rFonts w:ascii="Times New Roman" w:hAnsi="Times New Roman"/>
          <w:sz w:val="24"/>
        </w:rPr>
        <w:t>А</w:t>
      </w:r>
      <w:r w:rsidRPr="00720436">
        <w:rPr>
          <w:rFonts w:ascii="Times New Roman" w:hAnsi="Times New Roman"/>
          <w:sz w:val="24"/>
        </w:rPr>
        <w:t xml:space="preserve">рендной </w:t>
      </w:r>
      <w:r w:rsidR="00A74BAA" w:rsidRPr="00720436">
        <w:rPr>
          <w:rFonts w:ascii="Times New Roman" w:hAnsi="Times New Roman"/>
          <w:sz w:val="24"/>
        </w:rPr>
        <w:t>П</w:t>
      </w:r>
      <w:r w:rsidRPr="00720436">
        <w:rPr>
          <w:rFonts w:ascii="Times New Roman" w:hAnsi="Times New Roman"/>
          <w:sz w:val="24"/>
        </w:rPr>
        <w:t>латы</w:t>
      </w:r>
      <w:r w:rsidR="00A74BAA" w:rsidRPr="00720436">
        <w:rPr>
          <w:rFonts w:ascii="Times New Roman" w:hAnsi="Times New Roman"/>
          <w:sz w:val="24"/>
        </w:rPr>
        <w:t>,</w:t>
      </w:r>
      <w:r w:rsidRPr="00720436">
        <w:rPr>
          <w:rFonts w:ascii="Times New Roman" w:hAnsi="Times New Roman"/>
          <w:sz w:val="24"/>
        </w:rPr>
        <w:t xml:space="preserve"> в соответствии с установленным процентом от ежемесячной </w:t>
      </w:r>
      <w:r w:rsidR="00A74BAA" w:rsidRPr="00720436">
        <w:rPr>
          <w:rFonts w:ascii="Times New Roman" w:hAnsi="Times New Roman"/>
          <w:sz w:val="24"/>
        </w:rPr>
        <w:t>В</w:t>
      </w:r>
      <w:r w:rsidRPr="00720436">
        <w:rPr>
          <w:rFonts w:ascii="Times New Roman" w:hAnsi="Times New Roman"/>
          <w:sz w:val="24"/>
        </w:rPr>
        <w:t>ыручки</w:t>
      </w:r>
      <w:r w:rsidR="00582EC3" w:rsidRPr="00720436">
        <w:rPr>
          <w:rFonts w:ascii="Times New Roman" w:hAnsi="Times New Roman"/>
          <w:sz w:val="24"/>
        </w:rPr>
        <w:t>.</w:t>
      </w:r>
      <w:bookmarkEnd w:id="21"/>
    </w:p>
    <w:p w:rsidR="009967AF" w:rsidRPr="00720436" w:rsidRDefault="00582EC3" w:rsidP="004A0E36">
      <w:pPr>
        <w:pStyle w:val="Level2"/>
        <w:spacing w:before="120" w:after="120" w:line="288" w:lineRule="auto"/>
        <w:rPr>
          <w:rFonts w:ascii="Times New Roman" w:hAnsi="Times New Roman"/>
          <w:sz w:val="24"/>
        </w:rPr>
      </w:pPr>
      <w:bookmarkStart w:id="23" w:name="_Ref364265363"/>
      <w:r w:rsidRPr="00720436">
        <w:rPr>
          <w:rFonts w:ascii="Times New Roman" w:hAnsi="Times New Roman"/>
          <w:sz w:val="24"/>
        </w:rPr>
        <w:t>В случае</w:t>
      </w:r>
      <w:proofErr w:type="gramStart"/>
      <w:r w:rsidR="008D5212" w:rsidRPr="00720436">
        <w:rPr>
          <w:rFonts w:ascii="Times New Roman" w:hAnsi="Times New Roman"/>
          <w:sz w:val="24"/>
        </w:rPr>
        <w:t>,</w:t>
      </w:r>
      <w:proofErr w:type="gramEnd"/>
      <w:r w:rsidRPr="00720436">
        <w:rPr>
          <w:rFonts w:ascii="Times New Roman" w:hAnsi="Times New Roman"/>
          <w:sz w:val="24"/>
        </w:rPr>
        <w:t xml:space="preserve"> если сумма Арендной Платы согласно расчету, проведенному Арендодателем в соответствии с пунктом </w:t>
      </w:r>
      <w:r w:rsidRPr="00720436">
        <w:rPr>
          <w:rFonts w:ascii="Times New Roman" w:hAnsi="Times New Roman"/>
          <w:sz w:val="24"/>
        </w:rPr>
        <w:fldChar w:fldCharType="begin"/>
      </w:r>
      <w:r w:rsidRPr="00720436">
        <w:rPr>
          <w:rFonts w:ascii="Times New Roman" w:hAnsi="Times New Roman"/>
          <w:sz w:val="24"/>
        </w:rPr>
        <w:instrText xml:space="preserve"> REF _Ref364265142 \r \h </w:instrText>
      </w:r>
      <w:r w:rsidRPr="00720436">
        <w:rPr>
          <w:rFonts w:ascii="Times New Roman" w:hAnsi="Times New Roman"/>
          <w:sz w:val="24"/>
        </w:rPr>
      </w:r>
      <w:r w:rsidRPr="00720436">
        <w:rPr>
          <w:rFonts w:ascii="Times New Roman" w:hAnsi="Times New Roman"/>
          <w:sz w:val="24"/>
        </w:rPr>
        <w:fldChar w:fldCharType="separate"/>
      </w:r>
      <w:r w:rsidRPr="00720436">
        <w:rPr>
          <w:rFonts w:ascii="Times New Roman" w:hAnsi="Times New Roman"/>
          <w:sz w:val="24"/>
        </w:rPr>
        <w:t>4.9</w:t>
      </w:r>
      <w:r w:rsidRPr="00720436">
        <w:rPr>
          <w:rFonts w:ascii="Times New Roman" w:hAnsi="Times New Roman"/>
          <w:sz w:val="24"/>
        </w:rPr>
        <w:fldChar w:fldCharType="end"/>
      </w:r>
      <w:r w:rsidRPr="00720436">
        <w:rPr>
          <w:rFonts w:ascii="Times New Roman" w:hAnsi="Times New Roman"/>
          <w:sz w:val="24"/>
        </w:rPr>
        <w:t xml:space="preserve"> настоящего Договора, </w:t>
      </w:r>
      <w:r w:rsidR="008D5212" w:rsidRPr="00720436">
        <w:rPr>
          <w:rFonts w:ascii="Times New Roman" w:hAnsi="Times New Roman"/>
          <w:sz w:val="24"/>
        </w:rPr>
        <w:t xml:space="preserve">за отчетный </w:t>
      </w:r>
      <w:r w:rsidRPr="00720436">
        <w:rPr>
          <w:rFonts w:ascii="Times New Roman" w:hAnsi="Times New Roman"/>
          <w:sz w:val="24"/>
        </w:rPr>
        <w:t xml:space="preserve">период превышает размер Минимальной Арендной Платы, Арендодатель готовит и направляет </w:t>
      </w:r>
      <w:r w:rsidR="00A74BAA" w:rsidRPr="00720436">
        <w:rPr>
          <w:rFonts w:ascii="Times New Roman" w:hAnsi="Times New Roman"/>
          <w:sz w:val="24"/>
        </w:rPr>
        <w:t xml:space="preserve">Арендатору </w:t>
      </w:r>
      <w:r w:rsidR="00943902" w:rsidRPr="00720436">
        <w:rPr>
          <w:rFonts w:ascii="Times New Roman" w:hAnsi="Times New Roman"/>
          <w:sz w:val="24"/>
        </w:rPr>
        <w:t>а</w:t>
      </w:r>
      <w:r w:rsidR="009967AF" w:rsidRPr="00720436">
        <w:rPr>
          <w:rFonts w:ascii="Times New Roman" w:hAnsi="Times New Roman"/>
          <w:sz w:val="24"/>
        </w:rPr>
        <w:t xml:space="preserve">кт </w:t>
      </w:r>
      <w:r w:rsidR="00943902" w:rsidRPr="00720436">
        <w:rPr>
          <w:rFonts w:ascii="Times New Roman" w:hAnsi="Times New Roman"/>
          <w:sz w:val="24"/>
        </w:rPr>
        <w:t xml:space="preserve">приема-передачи оказанных услуг </w:t>
      </w:r>
      <w:r w:rsidR="009967AF" w:rsidRPr="00720436">
        <w:rPr>
          <w:rFonts w:ascii="Times New Roman" w:hAnsi="Times New Roman"/>
          <w:sz w:val="24"/>
        </w:rPr>
        <w:t xml:space="preserve">за отчетный </w:t>
      </w:r>
      <w:r w:rsidR="00943902" w:rsidRPr="00720436">
        <w:rPr>
          <w:rFonts w:ascii="Times New Roman" w:hAnsi="Times New Roman"/>
          <w:sz w:val="24"/>
        </w:rPr>
        <w:t>месяц, с указанием суммы Арендной Платы</w:t>
      </w:r>
      <w:r w:rsidR="004A0E36" w:rsidRPr="00720436">
        <w:rPr>
          <w:rFonts w:ascii="Times New Roman" w:hAnsi="Times New Roman"/>
          <w:sz w:val="24"/>
        </w:rPr>
        <w:t xml:space="preserve"> и счет на оплату Арендной платы. </w:t>
      </w:r>
      <w:r w:rsidR="006D4D65" w:rsidRPr="00720436">
        <w:rPr>
          <w:rFonts w:ascii="Times New Roman" w:hAnsi="Times New Roman"/>
          <w:sz w:val="24"/>
        </w:rPr>
        <w:t>Расчет размера</w:t>
      </w:r>
      <w:r w:rsidR="004A0E36" w:rsidRPr="00720436">
        <w:rPr>
          <w:rFonts w:ascii="Times New Roman" w:hAnsi="Times New Roman"/>
          <w:sz w:val="24"/>
        </w:rPr>
        <w:t xml:space="preserve"> Арендной платы  </w:t>
      </w:r>
      <w:r w:rsidR="00943902" w:rsidRPr="00720436">
        <w:rPr>
          <w:rFonts w:ascii="Times New Roman" w:hAnsi="Times New Roman"/>
          <w:sz w:val="24"/>
        </w:rPr>
        <w:t xml:space="preserve"> </w:t>
      </w:r>
      <w:r w:rsidRPr="00720436">
        <w:rPr>
          <w:rFonts w:ascii="Times New Roman" w:hAnsi="Times New Roman"/>
          <w:sz w:val="24"/>
        </w:rPr>
        <w:t>рассчит</w:t>
      </w:r>
      <w:r w:rsidR="004A0E36" w:rsidRPr="00720436">
        <w:rPr>
          <w:rFonts w:ascii="Times New Roman" w:hAnsi="Times New Roman"/>
          <w:sz w:val="24"/>
        </w:rPr>
        <w:t xml:space="preserve">ываемой </w:t>
      </w:r>
      <w:r w:rsidRPr="00720436">
        <w:rPr>
          <w:rFonts w:ascii="Times New Roman" w:hAnsi="Times New Roman"/>
          <w:sz w:val="24"/>
        </w:rPr>
        <w:t xml:space="preserve">Арендодателем в соответствии с настоящим пунктом, </w:t>
      </w:r>
      <w:r w:rsidR="004A0E36" w:rsidRPr="00720436">
        <w:rPr>
          <w:rFonts w:ascii="Times New Roman" w:hAnsi="Times New Roman"/>
          <w:sz w:val="24"/>
        </w:rPr>
        <w:t xml:space="preserve">происходит путем вычитания Минимальной Арендной Платы из Арендной платы, рассчитанной согласно </w:t>
      </w:r>
      <w:r w:rsidR="00E923CB" w:rsidRPr="00720436">
        <w:rPr>
          <w:rFonts w:ascii="Times New Roman" w:hAnsi="Times New Roman"/>
          <w:sz w:val="24"/>
        </w:rPr>
        <w:t>пункта</w:t>
      </w:r>
      <w:r w:rsidR="004A0E36" w:rsidRPr="00720436">
        <w:rPr>
          <w:rFonts w:ascii="Times New Roman" w:hAnsi="Times New Roman"/>
          <w:sz w:val="24"/>
        </w:rPr>
        <w:t xml:space="preserve">  </w:t>
      </w:r>
      <w:r w:rsidR="00787A86" w:rsidRPr="00720436">
        <w:rPr>
          <w:rFonts w:ascii="Times New Roman" w:hAnsi="Times New Roman"/>
          <w:sz w:val="24"/>
        </w:rPr>
        <w:t xml:space="preserve">4.1 настоящего </w:t>
      </w:r>
      <w:proofErr w:type="spellStart"/>
      <w:r w:rsidR="00787A86" w:rsidRPr="00720436">
        <w:rPr>
          <w:rFonts w:ascii="Times New Roman" w:hAnsi="Times New Roman"/>
          <w:sz w:val="24"/>
        </w:rPr>
        <w:t>Договора.</w:t>
      </w:r>
      <w:r w:rsidR="00943902" w:rsidRPr="00720436">
        <w:rPr>
          <w:rFonts w:ascii="Times New Roman" w:hAnsi="Times New Roman"/>
          <w:sz w:val="24"/>
        </w:rPr>
        <w:t>и</w:t>
      </w:r>
      <w:proofErr w:type="spellEnd"/>
      <w:proofErr w:type="gramStart"/>
      <w:r w:rsidR="00943902" w:rsidRPr="00720436">
        <w:rPr>
          <w:rFonts w:ascii="Times New Roman" w:hAnsi="Times New Roman"/>
          <w:sz w:val="24"/>
        </w:rPr>
        <w:t xml:space="preserve"> </w:t>
      </w:r>
      <w:bookmarkEnd w:id="22"/>
      <w:bookmarkEnd w:id="23"/>
      <w:r w:rsidR="009967AF" w:rsidRPr="00720436">
        <w:rPr>
          <w:rFonts w:ascii="Times New Roman" w:hAnsi="Times New Roman"/>
          <w:sz w:val="24"/>
        </w:rPr>
        <w:t>В</w:t>
      </w:r>
      <w:proofErr w:type="gramEnd"/>
      <w:r w:rsidR="009967AF" w:rsidRPr="00720436">
        <w:rPr>
          <w:rFonts w:ascii="Times New Roman" w:hAnsi="Times New Roman"/>
          <w:sz w:val="24"/>
        </w:rPr>
        <w:t xml:space="preserve"> течение 5 (Пяти) рабочих дней с момента получения актов</w:t>
      </w:r>
      <w:r w:rsidR="00943902" w:rsidRPr="00720436">
        <w:rPr>
          <w:rFonts w:ascii="Times New Roman" w:hAnsi="Times New Roman"/>
          <w:sz w:val="24"/>
        </w:rPr>
        <w:t xml:space="preserve"> приема-передачи оказанных услуг за отчетный месяц</w:t>
      </w:r>
      <w:r w:rsidR="009967AF" w:rsidRPr="00720436">
        <w:rPr>
          <w:rFonts w:ascii="Times New Roman" w:hAnsi="Times New Roman"/>
          <w:sz w:val="24"/>
        </w:rPr>
        <w:t xml:space="preserve">, Арендатор обязуется подписать полученные акты и вернуть один экземпляр акта Арендодателю. </w:t>
      </w:r>
      <w:proofErr w:type="gramStart"/>
      <w:r w:rsidR="009967AF" w:rsidRPr="00720436">
        <w:rPr>
          <w:rFonts w:ascii="Times New Roman" w:hAnsi="Times New Roman"/>
          <w:sz w:val="24"/>
        </w:rPr>
        <w:t xml:space="preserve">В случае </w:t>
      </w:r>
      <w:proofErr w:type="spellStart"/>
      <w:r w:rsidR="009967AF" w:rsidRPr="00720436">
        <w:rPr>
          <w:rFonts w:ascii="Times New Roman" w:hAnsi="Times New Roman"/>
          <w:sz w:val="24"/>
        </w:rPr>
        <w:t>неподписания</w:t>
      </w:r>
      <w:proofErr w:type="spellEnd"/>
      <w:r w:rsidR="009967AF" w:rsidRPr="00720436">
        <w:rPr>
          <w:rFonts w:ascii="Times New Roman" w:hAnsi="Times New Roman"/>
          <w:sz w:val="24"/>
        </w:rPr>
        <w:t xml:space="preserve"> Арендатором акта </w:t>
      </w:r>
      <w:r w:rsidR="00943902" w:rsidRPr="00720436">
        <w:rPr>
          <w:rFonts w:ascii="Times New Roman" w:hAnsi="Times New Roman"/>
          <w:sz w:val="24"/>
        </w:rPr>
        <w:t xml:space="preserve">приема-передачи оказанных услуг за отчетный месяц </w:t>
      </w:r>
      <w:r w:rsidR="009967AF" w:rsidRPr="00720436">
        <w:rPr>
          <w:rFonts w:ascii="Times New Roman" w:hAnsi="Times New Roman"/>
          <w:sz w:val="24"/>
        </w:rPr>
        <w:t xml:space="preserve">в предусмотренный в настоящем пункте срок и неполучения Арендодателем письменного мотивированного отказа Арендатора от подписания акта в течение 10 (Десяти) </w:t>
      </w:r>
      <w:r w:rsidR="00E923CB" w:rsidRPr="00720436">
        <w:rPr>
          <w:rFonts w:ascii="Times New Roman" w:hAnsi="Times New Roman"/>
          <w:sz w:val="24"/>
        </w:rPr>
        <w:t xml:space="preserve">календарных </w:t>
      </w:r>
      <w:r w:rsidR="009967AF" w:rsidRPr="00720436">
        <w:rPr>
          <w:rFonts w:ascii="Times New Roman" w:hAnsi="Times New Roman"/>
          <w:sz w:val="24"/>
        </w:rPr>
        <w:t xml:space="preserve">дней с момента направления акта Арендатору, подписанный Арендодателем в одностороннем порядке акт считается принятым Арендатором. </w:t>
      </w:r>
      <w:proofErr w:type="gramEnd"/>
    </w:p>
    <w:p w:rsidR="009967AF" w:rsidRPr="00720436" w:rsidRDefault="00286EF8" w:rsidP="00943902">
      <w:pPr>
        <w:pStyle w:val="Level2"/>
        <w:spacing w:before="120" w:after="120" w:line="288" w:lineRule="auto"/>
        <w:rPr>
          <w:rFonts w:ascii="Times New Roman" w:hAnsi="Times New Roman"/>
          <w:sz w:val="24"/>
        </w:rPr>
      </w:pPr>
      <w:r w:rsidRPr="00720436">
        <w:rPr>
          <w:rFonts w:ascii="Times New Roman" w:hAnsi="Times New Roman"/>
          <w:sz w:val="24"/>
        </w:rPr>
        <w:lastRenderedPageBreak/>
        <w:t xml:space="preserve">Оплата Арендной Платы, </w:t>
      </w:r>
      <w:r w:rsidR="00582EC3" w:rsidRPr="00720436">
        <w:rPr>
          <w:rFonts w:ascii="Times New Roman" w:hAnsi="Times New Roman"/>
          <w:sz w:val="24"/>
        </w:rPr>
        <w:t xml:space="preserve">рассчитанной Арендодателем в соответствии с пунктом </w:t>
      </w:r>
      <w:r w:rsidR="00582EC3" w:rsidRPr="00720436">
        <w:rPr>
          <w:rFonts w:ascii="Times New Roman" w:hAnsi="Times New Roman"/>
          <w:sz w:val="24"/>
        </w:rPr>
        <w:fldChar w:fldCharType="begin"/>
      </w:r>
      <w:r w:rsidR="00582EC3" w:rsidRPr="00720436">
        <w:rPr>
          <w:rFonts w:ascii="Times New Roman" w:hAnsi="Times New Roman"/>
          <w:sz w:val="24"/>
        </w:rPr>
        <w:instrText xml:space="preserve"> REF _Ref364265142 \r \h </w:instrText>
      </w:r>
      <w:r w:rsidR="00582EC3" w:rsidRPr="00720436">
        <w:rPr>
          <w:rFonts w:ascii="Times New Roman" w:hAnsi="Times New Roman"/>
          <w:sz w:val="24"/>
        </w:rPr>
      </w:r>
      <w:r w:rsidR="00582EC3" w:rsidRPr="00720436">
        <w:rPr>
          <w:rFonts w:ascii="Times New Roman" w:hAnsi="Times New Roman"/>
          <w:sz w:val="24"/>
        </w:rPr>
        <w:fldChar w:fldCharType="separate"/>
      </w:r>
      <w:r w:rsidR="00582EC3" w:rsidRPr="00720436">
        <w:rPr>
          <w:rFonts w:ascii="Times New Roman" w:hAnsi="Times New Roman"/>
          <w:sz w:val="24"/>
        </w:rPr>
        <w:t>4.9</w:t>
      </w:r>
      <w:r w:rsidR="00582EC3" w:rsidRPr="00720436">
        <w:rPr>
          <w:rFonts w:ascii="Times New Roman" w:hAnsi="Times New Roman"/>
          <w:sz w:val="24"/>
        </w:rPr>
        <w:fldChar w:fldCharType="end"/>
      </w:r>
      <w:r w:rsidR="00582EC3" w:rsidRPr="00720436">
        <w:rPr>
          <w:rFonts w:ascii="Times New Roman" w:hAnsi="Times New Roman"/>
          <w:sz w:val="24"/>
        </w:rPr>
        <w:t xml:space="preserve"> </w:t>
      </w:r>
      <w:r w:rsidRPr="00720436">
        <w:rPr>
          <w:rFonts w:ascii="Times New Roman" w:hAnsi="Times New Roman"/>
          <w:sz w:val="24"/>
        </w:rPr>
        <w:t xml:space="preserve">настоящего Договора, осуществляется Арендатором в течение 10 (Десяти) </w:t>
      </w:r>
      <w:r w:rsidR="00DE269C" w:rsidRPr="00720436">
        <w:rPr>
          <w:rFonts w:ascii="Times New Roman" w:hAnsi="Times New Roman"/>
          <w:sz w:val="24"/>
        </w:rPr>
        <w:t>р</w:t>
      </w:r>
      <w:r w:rsidRPr="00720436">
        <w:rPr>
          <w:rFonts w:ascii="Times New Roman" w:hAnsi="Times New Roman"/>
          <w:sz w:val="24"/>
        </w:rPr>
        <w:t>абочих дней после получения счета Арендодателя.</w:t>
      </w:r>
    </w:p>
    <w:p w:rsidR="00E01A34" w:rsidRPr="00720436" w:rsidRDefault="00D266EA" w:rsidP="00DC52F5">
      <w:pPr>
        <w:pStyle w:val="Level2"/>
        <w:spacing w:before="240"/>
        <w:rPr>
          <w:rFonts w:ascii="Times New Roman" w:hAnsi="Times New Roman"/>
          <w:sz w:val="24"/>
        </w:rPr>
      </w:pPr>
      <w:r w:rsidRPr="00720436">
        <w:rPr>
          <w:rFonts w:ascii="Times New Roman" w:hAnsi="Times New Roman"/>
          <w:sz w:val="24"/>
        </w:rPr>
        <w:t xml:space="preserve">Оплата </w:t>
      </w:r>
      <w:r w:rsidR="00461B10" w:rsidRPr="00720436">
        <w:rPr>
          <w:rFonts w:ascii="Times New Roman" w:hAnsi="Times New Roman"/>
          <w:sz w:val="24"/>
        </w:rPr>
        <w:t xml:space="preserve">Переменной </w:t>
      </w:r>
      <w:r w:rsidR="001571F0" w:rsidRPr="00720436">
        <w:rPr>
          <w:rFonts w:ascii="Times New Roman" w:hAnsi="Times New Roman"/>
          <w:sz w:val="24"/>
        </w:rPr>
        <w:t>А</w:t>
      </w:r>
      <w:r w:rsidR="00461B10" w:rsidRPr="00720436">
        <w:rPr>
          <w:rFonts w:ascii="Times New Roman" w:hAnsi="Times New Roman"/>
          <w:sz w:val="24"/>
        </w:rPr>
        <w:t xml:space="preserve">рендной </w:t>
      </w:r>
      <w:r w:rsidR="001571F0" w:rsidRPr="00720436">
        <w:rPr>
          <w:rFonts w:ascii="Times New Roman" w:hAnsi="Times New Roman"/>
          <w:sz w:val="24"/>
        </w:rPr>
        <w:t>П</w:t>
      </w:r>
      <w:r w:rsidR="00461B10" w:rsidRPr="00720436">
        <w:rPr>
          <w:rFonts w:ascii="Times New Roman" w:hAnsi="Times New Roman"/>
          <w:sz w:val="24"/>
        </w:rPr>
        <w:t>латы</w:t>
      </w:r>
      <w:r w:rsidR="00761461" w:rsidRPr="00720436">
        <w:rPr>
          <w:rFonts w:ascii="Times New Roman" w:hAnsi="Times New Roman"/>
          <w:sz w:val="24"/>
        </w:rPr>
        <w:t xml:space="preserve"> </w:t>
      </w:r>
      <w:r w:rsidRPr="00720436">
        <w:rPr>
          <w:rFonts w:ascii="Times New Roman" w:hAnsi="Times New Roman"/>
          <w:sz w:val="24"/>
        </w:rPr>
        <w:t>осуществляется Арендатором на основании счета Арендодателя</w:t>
      </w:r>
      <w:r w:rsidR="00761461" w:rsidRPr="00720436">
        <w:rPr>
          <w:rFonts w:ascii="Times New Roman" w:hAnsi="Times New Roman"/>
          <w:sz w:val="24"/>
        </w:rPr>
        <w:t xml:space="preserve"> в срок, указанны</w:t>
      </w:r>
      <w:r w:rsidR="00C82E68" w:rsidRPr="00720436">
        <w:rPr>
          <w:rFonts w:ascii="Times New Roman" w:hAnsi="Times New Roman"/>
          <w:sz w:val="24"/>
        </w:rPr>
        <w:t>й</w:t>
      </w:r>
      <w:r w:rsidR="00761461" w:rsidRPr="00720436">
        <w:rPr>
          <w:rFonts w:ascii="Times New Roman" w:hAnsi="Times New Roman"/>
          <w:sz w:val="24"/>
        </w:rPr>
        <w:t xml:space="preserve"> в п</w:t>
      </w:r>
      <w:r w:rsidR="00147087" w:rsidRPr="00720436">
        <w:rPr>
          <w:rFonts w:ascii="Times New Roman" w:hAnsi="Times New Roman"/>
          <w:sz w:val="24"/>
        </w:rPr>
        <w:t>ункте</w:t>
      </w:r>
      <w:r w:rsidR="00761461" w:rsidRPr="00720436">
        <w:rPr>
          <w:rFonts w:ascii="Times New Roman" w:hAnsi="Times New Roman"/>
          <w:sz w:val="24"/>
        </w:rPr>
        <w:t xml:space="preserve"> </w:t>
      </w:r>
      <w:r w:rsidR="001571F0" w:rsidRPr="00720436">
        <w:rPr>
          <w:rFonts w:ascii="Times New Roman" w:hAnsi="Times New Roman"/>
          <w:sz w:val="24"/>
        </w:rPr>
        <w:fldChar w:fldCharType="begin"/>
      </w:r>
      <w:r w:rsidR="001571F0" w:rsidRPr="00720436">
        <w:rPr>
          <w:rFonts w:ascii="Times New Roman" w:hAnsi="Times New Roman"/>
          <w:sz w:val="24"/>
        </w:rPr>
        <w:instrText xml:space="preserve"> REF _Ref354744943 \r \h </w:instrText>
      </w:r>
      <w:r w:rsidR="001571F0" w:rsidRPr="00720436">
        <w:rPr>
          <w:rFonts w:ascii="Times New Roman" w:hAnsi="Times New Roman"/>
          <w:sz w:val="24"/>
        </w:rPr>
      </w:r>
      <w:r w:rsidR="001571F0" w:rsidRPr="00720436">
        <w:rPr>
          <w:rFonts w:ascii="Times New Roman" w:hAnsi="Times New Roman"/>
          <w:sz w:val="24"/>
        </w:rPr>
        <w:fldChar w:fldCharType="separate"/>
      </w:r>
      <w:r w:rsidR="001571F0" w:rsidRPr="00720436">
        <w:rPr>
          <w:rFonts w:ascii="Times New Roman" w:hAnsi="Times New Roman"/>
          <w:sz w:val="24"/>
        </w:rPr>
        <w:t>4.3</w:t>
      </w:r>
      <w:r w:rsidR="001571F0" w:rsidRPr="00720436">
        <w:rPr>
          <w:rFonts w:ascii="Times New Roman" w:hAnsi="Times New Roman"/>
          <w:sz w:val="24"/>
        </w:rPr>
        <w:fldChar w:fldCharType="end"/>
      </w:r>
      <w:r w:rsidR="001571F0" w:rsidRPr="00720436">
        <w:rPr>
          <w:rFonts w:ascii="Times New Roman" w:hAnsi="Times New Roman"/>
          <w:sz w:val="24"/>
        </w:rPr>
        <w:t xml:space="preserve"> </w:t>
      </w:r>
      <w:r w:rsidR="00761461" w:rsidRPr="00720436">
        <w:rPr>
          <w:rFonts w:ascii="Times New Roman" w:hAnsi="Times New Roman"/>
          <w:sz w:val="24"/>
        </w:rPr>
        <w:t>настоящего Договора</w:t>
      </w:r>
      <w:r w:rsidR="00E01A34" w:rsidRPr="00720436">
        <w:rPr>
          <w:rFonts w:ascii="Times New Roman" w:hAnsi="Times New Roman"/>
          <w:sz w:val="24"/>
        </w:rPr>
        <w:t>.</w:t>
      </w:r>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 xml:space="preserve">Арендатор осуществляет платежи по настоящему Договору Аренды переводом на банковский счет, указанный Арендодателем в настоящем Договоре Аренды, при условии, что Арендодатель может изменять банковский счет в течение Срока Аренды, направляя Арендатору письменное уведомление об этом не позднее, чем за 10 </w:t>
      </w:r>
      <w:r w:rsidR="00DD2832" w:rsidRPr="00720436">
        <w:rPr>
          <w:rFonts w:ascii="Times New Roman" w:hAnsi="Times New Roman"/>
          <w:sz w:val="24"/>
        </w:rPr>
        <w:t xml:space="preserve">(десять) рабочих </w:t>
      </w:r>
      <w:r w:rsidRPr="00720436">
        <w:rPr>
          <w:rFonts w:ascii="Times New Roman" w:hAnsi="Times New Roman"/>
          <w:sz w:val="24"/>
        </w:rPr>
        <w:t xml:space="preserve">дней до очередной даты платежа. </w:t>
      </w:r>
    </w:p>
    <w:p w:rsidR="001571F0" w:rsidRPr="00720436" w:rsidRDefault="001571F0" w:rsidP="0062641C">
      <w:pPr>
        <w:pStyle w:val="Level2"/>
        <w:spacing w:before="120" w:after="120" w:line="288" w:lineRule="auto"/>
        <w:rPr>
          <w:rFonts w:ascii="Times New Roman" w:hAnsi="Times New Roman"/>
          <w:sz w:val="24"/>
        </w:rPr>
      </w:pPr>
      <w:r w:rsidRPr="00720436">
        <w:rPr>
          <w:rFonts w:ascii="Times New Roman" w:hAnsi="Times New Roman"/>
          <w:sz w:val="24"/>
        </w:rPr>
        <w:t>Основанием для уплаты Арендной Платы является настоящий Договор. Однако Арендодатель с целью напоминания Арендатору о его обязанности по уплате Арендной Платы, предусмотренной настоящим Договором, может выставлять Арендатору счет на оплату. Факт выставления или не выставления счета, а также срок его выставления, не влияет на обязанность Арендатора по оплате Арендной Платы в сроки, установленные настоящим Договором.</w:t>
      </w:r>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Любой платеж по настоящему Договору считае</w:t>
      </w:r>
      <w:r w:rsidR="00A16EAA" w:rsidRPr="00720436">
        <w:rPr>
          <w:rFonts w:ascii="Times New Roman" w:hAnsi="Times New Roman"/>
          <w:sz w:val="24"/>
        </w:rPr>
        <w:t>тся осуществленным одной Стороной и полученным другой С</w:t>
      </w:r>
      <w:r w:rsidRPr="00720436">
        <w:rPr>
          <w:rFonts w:ascii="Times New Roman" w:hAnsi="Times New Roman"/>
          <w:sz w:val="24"/>
        </w:rPr>
        <w:t xml:space="preserve">тороной в момент зачисления средств на </w:t>
      </w:r>
      <w:r w:rsidR="006F665D" w:rsidRPr="00720436">
        <w:rPr>
          <w:rFonts w:ascii="Times New Roman" w:hAnsi="Times New Roman"/>
          <w:sz w:val="24"/>
        </w:rPr>
        <w:t xml:space="preserve">банковский </w:t>
      </w:r>
      <w:r w:rsidRPr="00720436">
        <w:rPr>
          <w:rFonts w:ascii="Times New Roman" w:hAnsi="Times New Roman"/>
          <w:sz w:val="24"/>
        </w:rPr>
        <w:t xml:space="preserve">счет </w:t>
      </w:r>
      <w:r w:rsidR="00BB2707" w:rsidRPr="00720436">
        <w:rPr>
          <w:rFonts w:ascii="Times New Roman" w:hAnsi="Times New Roman"/>
          <w:sz w:val="24"/>
        </w:rPr>
        <w:t xml:space="preserve">банка </w:t>
      </w:r>
      <w:r w:rsidRPr="00720436">
        <w:rPr>
          <w:rFonts w:ascii="Times New Roman" w:hAnsi="Times New Roman"/>
          <w:sz w:val="24"/>
        </w:rPr>
        <w:t xml:space="preserve">получателя платежа. </w:t>
      </w:r>
    </w:p>
    <w:p w:rsidR="00754EEE" w:rsidRPr="00720436" w:rsidRDefault="008D701D" w:rsidP="0062641C">
      <w:pPr>
        <w:pStyle w:val="Level1"/>
        <w:spacing w:before="120" w:after="120" w:line="288" w:lineRule="auto"/>
        <w:rPr>
          <w:rFonts w:ascii="Times New Roman" w:hAnsi="Times New Roman"/>
          <w:sz w:val="24"/>
        </w:rPr>
      </w:pPr>
      <w:bookmarkStart w:id="24" w:name="_Toc86745672"/>
      <w:r w:rsidRPr="00720436">
        <w:rPr>
          <w:rFonts w:ascii="Times New Roman" w:hAnsi="Times New Roman"/>
          <w:sz w:val="24"/>
        </w:rPr>
        <w:t xml:space="preserve">ПРАВА И </w:t>
      </w:r>
      <w:r w:rsidR="00754EEE" w:rsidRPr="00720436">
        <w:rPr>
          <w:rFonts w:ascii="Times New Roman" w:hAnsi="Times New Roman"/>
          <w:sz w:val="24"/>
        </w:rPr>
        <w:t>ОБЯЗАННОСТИ АРЕНДАТОРА</w:t>
      </w:r>
      <w:bookmarkEnd w:id="24"/>
    </w:p>
    <w:p w:rsidR="004C14F0" w:rsidRPr="00720436" w:rsidRDefault="004C14F0" w:rsidP="0062641C">
      <w:pPr>
        <w:pStyle w:val="Level2"/>
        <w:spacing w:before="120" w:after="120" w:line="288" w:lineRule="auto"/>
        <w:rPr>
          <w:rFonts w:ascii="Times New Roman" w:hAnsi="Times New Roman"/>
          <w:sz w:val="24"/>
        </w:rPr>
      </w:pPr>
      <w:r w:rsidRPr="00720436">
        <w:rPr>
          <w:rFonts w:ascii="Times New Roman" w:hAnsi="Times New Roman"/>
          <w:sz w:val="24"/>
        </w:rPr>
        <w:t>Арендатор имеет право</w:t>
      </w:r>
      <w:r w:rsidRPr="00720436">
        <w:rPr>
          <w:rFonts w:ascii="Times New Roman" w:hAnsi="Times New Roman"/>
          <w:sz w:val="24"/>
          <w:lang w:val="en-US"/>
        </w:rPr>
        <w:t>:</w:t>
      </w:r>
    </w:p>
    <w:p w:rsidR="00B5597E" w:rsidRPr="00720436" w:rsidRDefault="00B5597E" w:rsidP="0062641C">
      <w:pPr>
        <w:pStyle w:val="Level3"/>
        <w:spacing w:before="120" w:after="120" w:line="288" w:lineRule="auto"/>
        <w:rPr>
          <w:rFonts w:ascii="Times New Roman" w:hAnsi="Times New Roman"/>
          <w:sz w:val="24"/>
        </w:rPr>
      </w:pPr>
      <w:r w:rsidRPr="00720436">
        <w:rPr>
          <w:rFonts w:ascii="Times New Roman" w:hAnsi="Times New Roman"/>
          <w:sz w:val="24"/>
        </w:rPr>
        <w:t>В течение всего Срока Аренды Арендатору предоставляются следующие права:</w:t>
      </w:r>
    </w:p>
    <w:p w:rsidR="00B5597E" w:rsidRPr="00720436" w:rsidRDefault="00B5597E" w:rsidP="0062641C">
      <w:pPr>
        <w:pStyle w:val="Level4"/>
        <w:spacing w:before="120" w:after="120" w:line="288" w:lineRule="auto"/>
        <w:rPr>
          <w:rFonts w:ascii="Times New Roman" w:hAnsi="Times New Roman"/>
          <w:sz w:val="24"/>
        </w:rPr>
      </w:pPr>
      <w:r w:rsidRPr="00720436">
        <w:rPr>
          <w:rFonts w:ascii="Times New Roman" w:hAnsi="Times New Roman"/>
          <w:sz w:val="24"/>
        </w:rPr>
        <w:t>Право использования</w:t>
      </w:r>
      <w:r w:rsidR="00461B10" w:rsidRPr="00720436">
        <w:rPr>
          <w:rFonts w:ascii="Times New Roman" w:hAnsi="Times New Roman"/>
          <w:sz w:val="24"/>
        </w:rPr>
        <w:t xml:space="preserve"> </w:t>
      </w:r>
      <w:r w:rsidRPr="00720436">
        <w:rPr>
          <w:rFonts w:ascii="Times New Roman" w:hAnsi="Times New Roman"/>
          <w:sz w:val="24"/>
        </w:rPr>
        <w:t>Мест Общего Пользования</w:t>
      </w:r>
      <w:r w:rsidR="00563B11" w:rsidRPr="00720436">
        <w:rPr>
          <w:rFonts w:ascii="Times New Roman" w:hAnsi="Times New Roman"/>
          <w:sz w:val="24"/>
        </w:rPr>
        <w:t xml:space="preserve"> </w:t>
      </w:r>
      <w:r w:rsidRPr="00720436">
        <w:rPr>
          <w:rFonts w:ascii="Times New Roman" w:hAnsi="Times New Roman"/>
          <w:sz w:val="24"/>
        </w:rPr>
        <w:t>24 часа 7 дней в неделю в соответствии с Правилами Пользования Зданием.</w:t>
      </w:r>
    </w:p>
    <w:p w:rsidR="00B5597E" w:rsidRPr="00720436" w:rsidRDefault="00B5597E" w:rsidP="0062641C">
      <w:pPr>
        <w:pStyle w:val="Level4"/>
        <w:spacing w:before="120" w:after="120" w:line="288" w:lineRule="auto"/>
        <w:rPr>
          <w:rFonts w:ascii="Times New Roman" w:hAnsi="Times New Roman"/>
          <w:sz w:val="24"/>
        </w:rPr>
      </w:pPr>
      <w:r w:rsidRPr="00720436">
        <w:rPr>
          <w:rFonts w:ascii="Times New Roman" w:hAnsi="Times New Roman"/>
          <w:sz w:val="24"/>
        </w:rPr>
        <w:t>Право использования всех существующих и будущих Коммуникаций в Здании, которые обслуживают Помещения, в соответствии с Правилами Пользования Зданием, при этом Арендодатель имеет право переносить указанные Коммуникации по своему усмотрению.</w:t>
      </w:r>
    </w:p>
    <w:p w:rsidR="00B5597E" w:rsidRPr="00720436" w:rsidRDefault="00E01A34" w:rsidP="0062641C">
      <w:pPr>
        <w:pStyle w:val="Level4"/>
        <w:spacing w:before="120" w:after="120" w:line="288" w:lineRule="auto"/>
        <w:rPr>
          <w:rFonts w:ascii="Times New Roman" w:hAnsi="Times New Roman"/>
          <w:sz w:val="24"/>
        </w:rPr>
      </w:pPr>
      <w:r w:rsidRPr="00720436">
        <w:rPr>
          <w:rFonts w:ascii="Times New Roman" w:hAnsi="Times New Roman"/>
          <w:sz w:val="24"/>
        </w:rPr>
        <w:t>Право размещать</w:t>
      </w:r>
      <w:r w:rsidR="00B5597E" w:rsidRPr="00720436">
        <w:rPr>
          <w:rFonts w:ascii="Times New Roman" w:hAnsi="Times New Roman"/>
          <w:sz w:val="24"/>
        </w:rPr>
        <w:t xml:space="preserve"> на информационной доске в фойе Здания надписи, обозначающие название Арендатора и его местонахождение в Здании в порядке и по форме, в соответствии с Правилами Пользования Зданием</w:t>
      </w:r>
      <w:r w:rsidR="00091F10" w:rsidRPr="00720436">
        <w:rPr>
          <w:rFonts w:ascii="Times New Roman" w:hAnsi="Times New Roman"/>
          <w:sz w:val="24"/>
        </w:rPr>
        <w:t>.</w:t>
      </w:r>
    </w:p>
    <w:p w:rsidR="00B5597E" w:rsidRPr="00720436" w:rsidRDefault="00B5597E" w:rsidP="0062641C">
      <w:pPr>
        <w:pStyle w:val="Level4"/>
        <w:spacing w:before="120" w:after="120" w:line="288" w:lineRule="auto"/>
        <w:rPr>
          <w:rFonts w:ascii="Times New Roman" w:hAnsi="Times New Roman"/>
          <w:sz w:val="24"/>
        </w:rPr>
      </w:pPr>
      <w:r w:rsidRPr="00720436">
        <w:rPr>
          <w:rFonts w:ascii="Times New Roman" w:hAnsi="Times New Roman"/>
          <w:sz w:val="24"/>
        </w:rPr>
        <w:t xml:space="preserve">Право парковки не более чем: </w:t>
      </w:r>
      <w:r w:rsidR="003E0C42" w:rsidRPr="00720436">
        <w:rPr>
          <w:rFonts w:ascii="Times New Roman" w:hAnsi="Times New Roman"/>
          <w:sz w:val="24"/>
        </w:rPr>
        <w:t xml:space="preserve">2 </w:t>
      </w:r>
      <w:r w:rsidR="00F46232" w:rsidRPr="00720436">
        <w:rPr>
          <w:rFonts w:ascii="Times New Roman" w:hAnsi="Times New Roman"/>
          <w:sz w:val="24"/>
        </w:rPr>
        <w:t>(</w:t>
      </w:r>
      <w:r w:rsidR="003E0C42" w:rsidRPr="00720436">
        <w:rPr>
          <w:rFonts w:ascii="Times New Roman" w:hAnsi="Times New Roman"/>
          <w:sz w:val="24"/>
        </w:rPr>
        <w:t>двух</w:t>
      </w:r>
      <w:r w:rsidR="00F46232" w:rsidRPr="00720436">
        <w:rPr>
          <w:rFonts w:ascii="Times New Roman" w:hAnsi="Times New Roman"/>
          <w:sz w:val="24"/>
        </w:rPr>
        <w:t>)</w:t>
      </w:r>
      <w:r w:rsidRPr="00720436">
        <w:rPr>
          <w:rFonts w:ascii="Times New Roman" w:hAnsi="Times New Roman"/>
          <w:sz w:val="24"/>
        </w:rPr>
        <w:t xml:space="preserve"> автомобилей</w:t>
      </w:r>
      <w:r w:rsidR="00C82E68" w:rsidRPr="00720436">
        <w:rPr>
          <w:rFonts w:ascii="Times New Roman" w:hAnsi="Times New Roman"/>
          <w:sz w:val="24"/>
        </w:rPr>
        <w:t xml:space="preserve"> на Парковочных Местах</w:t>
      </w:r>
      <w:r w:rsidRPr="00720436">
        <w:rPr>
          <w:rFonts w:ascii="Times New Roman" w:hAnsi="Times New Roman"/>
          <w:sz w:val="24"/>
        </w:rPr>
        <w:t xml:space="preserve">, начиная </w:t>
      </w:r>
      <w:proofErr w:type="gramStart"/>
      <w:r w:rsidRPr="00720436">
        <w:rPr>
          <w:rFonts w:ascii="Times New Roman" w:hAnsi="Times New Roman"/>
          <w:sz w:val="24"/>
        </w:rPr>
        <w:t>с Даты Начала</w:t>
      </w:r>
      <w:proofErr w:type="gramEnd"/>
      <w:r w:rsidRPr="00720436">
        <w:rPr>
          <w:rFonts w:ascii="Times New Roman" w:hAnsi="Times New Roman"/>
          <w:sz w:val="24"/>
        </w:rPr>
        <w:t xml:space="preserve"> в соответствии с Пра</w:t>
      </w:r>
      <w:r w:rsidR="00E01A34" w:rsidRPr="00720436">
        <w:rPr>
          <w:rFonts w:ascii="Times New Roman" w:hAnsi="Times New Roman"/>
          <w:sz w:val="24"/>
        </w:rPr>
        <w:t>вилами Пользования Зданием</w:t>
      </w:r>
      <w:r w:rsidRPr="00720436">
        <w:rPr>
          <w:rFonts w:ascii="Times New Roman" w:hAnsi="Times New Roman"/>
          <w:sz w:val="24"/>
        </w:rPr>
        <w:t>.</w:t>
      </w:r>
    </w:p>
    <w:p w:rsidR="004C14F0" w:rsidRPr="00720436" w:rsidRDefault="004C14F0" w:rsidP="0062641C">
      <w:pPr>
        <w:pStyle w:val="Level3"/>
        <w:spacing w:before="120" w:after="120" w:line="288" w:lineRule="auto"/>
        <w:rPr>
          <w:rFonts w:ascii="Times New Roman" w:hAnsi="Times New Roman"/>
          <w:sz w:val="24"/>
        </w:rPr>
      </w:pPr>
      <w:r w:rsidRPr="00720436">
        <w:rPr>
          <w:rFonts w:ascii="Times New Roman" w:hAnsi="Times New Roman"/>
          <w:sz w:val="24"/>
        </w:rPr>
        <w:t>В соответствии с условиями настоящего Договора, владеть и пользоваться Помещени</w:t>
      </w:r>
      <w:r w:rsidR="005E70B3" w:rsidRPr="00720436">
        <w:rPr>
          <w:rFonts w:ascii="Times New Roman" w:hAnsi="Times New Roman"/>
          <w:sz w:val="24"/>
        </w:rPr>
        <w:t>ями</w:t>
      </w:r>
      <w:r w:rsidRPr="00720436">
        <w:rPr>
          <w:rFonts w:ascii="Times New Roman" w:hAnsi="Times New Roman"/>
          <w:sz w:val="24"/>
        </w:rPr>
        <w:t xml:space="preserve"> и Имуществом в течение Срока </w:t>
      </w:r>
      <w:r w:rsidR="003E1A1D" w:rsidRPr="00720436">
        <w:rPr>
          <w:rFonts w:ascii="Times New Roman" w:hAnsi="Times New Roman"/>
          <w:sz w:val="24"/>
        </w:rPr>
        <w:t>А</w:t>
      </w:r>
      <w:r w:rsidRPr="00720436">
        <w:rPr>
          <w:rFonts w:ascii="Times New Roman" w:hAnsi="Times New Roman"/>
          <w:sz w:val="24"/>
        </w:rPr>
        <w:t>ренды;</w:t>
      </w:r>
    </w:p>
    <w:p w:rsidR="004C14F0" w:rsidRPr="00720436" w:rsidRDefault="004C14F0" w:rsidP="0062641C">
      <w:pPr>
        <w:pStyle w:val="Level3"/>
        <w:spacing w:before="120" w:after="120" w:line="288" w:lineRule="auto"/>
        <w:rPr>
          <w:rFonts w:ascii="Times New Roman" w:hAnsi="Times New Roman"/>
          <w:sz w:val="24"/>
        </w:rPr>
      </w:pPr>
      <w:r w:rsidRPr="00720436">
        <w:rPr>
          <w:rFonts w:ascii="Times New Roman" w:hAnsi="Times New Roman"/>
          <w:sz w:val="24"/>
        </w:rPr>
        <w:t xml:space="preserve">Производить проверку всех документов, относящихся к расчету Арендной </w:t>
      </w:r>
      <w:r w:rsidR="002A524F" w:rsidRPr="00720436">
        <w:rPr>
          <w:rFonts w:ascii="Times New Roman" w:hAnsi="Times New Roman"/>
          <w:sz w:val="24"/>
        </w:rPr>
        <w:t>Платы</w:t>
      </w:r>
      <w:r w:rsidRPr="00720436">
        <w:rPr>
          <w:rFonts w:ascii="Times New Roman" w:hAnsi="Times New Roman"/>
          <w:sz w:val="24"/>
        </w:rPr>
        <w:t xml:space="preserve">, </w:t>
      </w:r>
      <w:r w:rsidR="00461B10" w:rsidRPr="00720436">
        <w:rPr>
          <w:rFonts w:ascii="Times New Roman" w:hAnsi="Times New Roman"/>
          <w:sz w:val="24"/>
        </w:rPr>
        <w:t xml:space="preserve">Переменной </w:t>
      </w:r>
      <w:r w:rsidR="003E1A1D" w:rsidRPr="00720436">
        <w:rPr>
          <w:rFonts w:ascii="Times New Roman" w:hAnsi="Times New Roman"/>
          <w:sz w:val="24"/>
        </w:rPr>
        <w:t>А</w:t>
      </w:r>
      <w:r w:rsidR="00461B10" w:rsidRPr="00720436">
        <w:rPr>
          <w:rFonts w:ascii="Times New Roman" w:hAnsi="Times New Roman"/>
          <w:sz w:val="24"/>
        </w:rPr>
        <w:t xml:space="preserve">рендной </w:t>
      </w:r>
      <w:r w:rsidR="003E1A1D" w:rsidRPr="00720436">
        <w:rPr>
          <w:rFonts w:ascii="Times New Roman" w:hAnsi="Times New Roman"/>
          <w:sz w:val="24"/>
        </w:rPr>
        <w:t>П</w:t>
      </w:r>
      <w:r w:rsidR="00461B10" w:rsidRPr="00720436">
        <w:rPr>
          <w:rFonts w:ascii="Times New Roman" w:hAnsi="Times New Roman"/>
          <w:sz w:val="24"/>
        </w:rPr>
        <w:t>латы</w:t>
      </w:r>
      <w:r w:rsidRPr="00720436">
        <w:rPr>
          <w:rFonts w:ascii="Times New Roman" w:hAnsi="Times New Roman"/>
          <w:sz w:val="24"/>
        </w:rPr>
        <w:t xml:space="preserve"> и любых корректировок, но не чаще одного раза в </w:t>
      </w:r>
      <w:r w:rsidR="00C82E68" w:rsidRPr="00720436">
        <w:rPr>
          <w:rFonts w:ascii="Times New Roman" w:hAnsi="Times New Roman"/>
          <w:sz w:val="24"/>
        </w:rPr>
        <w:t xml:space="preserve">календарный </w:t>
      </w:r>
      <w:r w:rsidRPr="00720436">
        <w:rPr>
          <w:rFonts w:ascii="Times New Roman" w:hAnsi="Times New Roman"/>
          <w:sz w:val="24"/>
        </w:rPr>
        <w:t>год</w:t>
      </w:r>
      <w:r w:rsidR="00C82E68" w:rsidRPr="00720436">
        <w:rPr>
          <w:rFonts w:ascii="Times New Roman" w:hAnsi="Times New Roman"/>
          <w:sz w:val="24"/>
        </w:rPr>
        <w:t xml:space="preserve"> </w:t>
      </w:r>
      <w:r w:rsidR="00BA30D8" w:rsidRPr="00720436">
        <w:rPr>
          <w:rFonts w:ascii="Times New Roman" w:hAnsi="Times New Roman"/>
          <w:sz w:val="24"/>
        </w:rPr>
        <w:t xml:space="preserve">и с интервалом не менее 6 </w:t>
      </w:r>
      <w:r w:rsidR="003E1A1D" w:rsidRPr="00720436">
        <w:rPr>
          <w:rFonts w:ascii="Times New Roman" w:hAnsi="Times New Roman"/>
          <w:sz w:val="24"/>
        </w:rPr>
        <w:t xml:space="preserve">(Шесть) </w:t>
      </w:r>
      <w:r w:rsidR="00BA30D8" w:rsidRPr="00720436">
        <w:rPr>
          <w:rFonts w:ascii="Times New Roman" w:hAnsi="Times New Roman"/>
          <w:sz w:val="24"/>
        </w:rPr>
        <w:t>месяцев после последней проверки</w:t>
      </w:r>
      <w:r w:rsidR="003C0ED1" w:rsidRPr="00720436">
        <w:rPr>
          <w:rFonts w:ascii="Times New Roman" w:hAnsi="Times New Roman"/>
          <w:sz w:val="24"/>
        </w:rPr>
        <w:t xml:space="preserve"> документов Арендатором</w:t>
      </w:r>
      <w:r w:rsidRPr="00720436">
        <w:rPr>
          <w:rFonts w:ascii="Times New Roman" w:hAnsi="Times New Roman"/>
          <w:sz w:val="24"/>
        </w:rPr>
        <w:t>;</w:t>
      </w:r>
    </w:p>
    <w:p w:rsidR="004C14F0" w:rsidRPr="00720436" w:rsidRDefault="00B5597E" w:rsidP="0062641C">
      <w:pPr>
        <w:pStyle w:val="Level3"/>
        <w:spacing w:before="120" w:after="120" w:line="288" w:lineRule="auto"/>
        <w:rPr>
          <w:rFonts w:ascii="Times New Roman" w:hAnsi="Times New Roman"/>
          <w:sz w:val="24"/>
        </w:rPr>
      </w:pPr>
      <w:r w:rsidRPr="00720436">
        <w:rPr>
          <w:rFonts w:ascii="Times New Roman" w:hAnsi="Times New Roman"/>
          <w:sz w:val="24"/>
        </w:rPr>
        <w:lastRenderedPageBreak/>
        <w:t xml:space="preserve">Требовать от Арендодателя устранения всех нарушений </w:t>
      </w:r>
      <w:r w:rsidR="003E1A1D" w:rsidRPr="00720436">
        <w:rPr>
          <w:rFonts w:ascii="Times New Roman" w:hAnsi="Times New Roman"/>
          <w:sz w:val="24"/>
        </w:rPr>
        <w:t xml:space="preserve">настоящего </w:t>
      </w:r>
      <w:r w:rsidRPr="00720436">
        <w:rPr>
          <w:rFonts w:ascii="Times New Roman" w:hAnsi="Times New Roman"/>
          <w:sz w:val="24"/>
        </w:rPr>
        <w:t>Договора, допущенных им;</w:t>
      </w:r>
    </w:p>
    <w:p w:rsidR="00B5597E" w:rsidRPr="00720436" w:rsidRDefault="00B5597E" w:rsidP="0062641C">
      <w:pPr>
        <w:pStyle w:val="Level3"/>
        <w:spacing w:before="120" w:after="120" w:line="288" w:lineRule="auto"/>
        <w:rPr>
          <w:rFonts w:ascii="Times New Roman" w:hAnsi="Times New Roman"/>
          <w:sz w:val="24"/>
        </w:rPr>
      </w:pPr>
      <w:r w:rsidRPr="00720436">
        <w:rPr>
          <w:rFonts w:ascii="Times New Roman" w:hAnsi="Times New Roman"/>
          <w:sz w:val="24"/>
        </w:rPr>
        <w:t>Никакие положения настоящего Договора не дают Арендатору никаких прав или привилегий, кроме прав и привилегий, прямо предоставленных ему настоящим Договором.</w:t>
      </w:r>
    </w:p>
    <w:p w:rsidR="004C14F0" w:rsidRPr="00720436" w:rsidRDefault="004C14F0" w:rsidP="0062641C">
      <w:pPr>
        <w:pStyle w:val="Level2"/>
        <w:spacing w:before="120" w:after="120" w:line="288" w:lineRule="auto"/>
        <w:rPr>
          <w:rFonts w:ascii="Times New Roman" w:hAnsi="Times New Roman"/>
          <w:sz w:val="24"/>
        </w:rPr>
      </w:pPr>
      <w:bookmarkStart w:id="25" w:name="_Ref354761340"/>
      <w:r w:rsidRPr="00720436">
        <w:rPr>
          <w:rFonts w:ascii="Times New Roman" w:hAnsi="Times New Roman"/>
          <w:sz w:val="24"/>
        </w:rPr>
        <w:t>Арендатор обязан</w:t>
      </w:r>
      <w:r w:rsidRPr="00720436">
        <w:rPr>
          <w:rFonts w:ascii="Times New Roman" w:hAnsi="Times New Roman"/>
          <w:sz w:val="24"/>
          <w:lang w:val="en-US"/>
        </w:rPr>
        <w:t>:</w:t>
      </w:r>
      <w:bookmarkEnd w:id="25"/>
    </w:p>
    <w:p w:rsidR="00B5597E" w:rsidRPr="00720436" w:rsidRDefault="00B5597E" w:rsidP="0062641C">
      <w:pPr>
        <w:pStyle w:val="Level3"/>
        <w:spacing w:before="120" w:after="120" w:line="288" w:lineRule="auto"/>
        <w:rPr>
          <w:rFonts w:ascii="Times New Roman" w:hAnsi="Times New Roman"/>
          <w:sz w:val="24"/>
        </w:rPr>
      </w:pPr>
      <w:r w:rsidRPr="00720436">
        <w:rPr>
          <w:rFonts w:ascii="Times New Roman" w:hAnsi="Times New Roman"/>
          <w:sz w:val="24"/>
        </w:rPr>
        <w:t>Использовать Помещени</w:t>
      </w:r>
      <w:r w:rsidR="005E70B3" w:rsidRPr="00720436">
        <w:rPr>
          <w:rFonts w:ascii="Times New Roman" w:hAnsi="Times New Roman"/>
          <w:sz w:val="24"/>
        </w:rPr>
        <w:t>я</w:t>
      </w:r>
      <w:r w:rsidRPr="00720436">
        <w:rPr>
          <w:rFonts w:ascii="Times New Roman" w:hAnsi="Times New Roman"/>
          <w:sz w:val="24"/>
        </w:rPr>
        <w:t xml:space="preserve"> и </w:t>
      </w:r>
      <w:r w:rsidR="005E70B3" w:rsidRPr="00720436">
        <w:rPr>
          <w:rFonts w:ascii="Times New Roman" w:hAnsi="Times New Roman"/>
          <w:sz w:val="24"/>
        </w:rPr>
        <w:t>Имущество</w:t>
      </w:r>
      <w:r w:rsidRPr="00720436">
        <w:rPr>
          <w:rFonts w:ascii="Times New Roman" w:hAnsi="Times New Roman"/>
          <w:sz w:val="24"/>
        </w:rPr>
        <w:t xml:space="preserve"> исключительно в соответствии с условиями Договора и его </w:t>
      </w:r>
      <w:r w:rsidR="003E1A1D" w:rsidRPr="00720436">
        <w:rPr>
          <w:rFonts w:ascii="Times New Roman" w:hAnsi="Times New Roman"/>
          <w:sz w:val="24"/>
        </w:rPr>
        <w:t>Ц</w:t>
      </w:r>
      <w:r w:rsidRPr="00720436">
        <w:rPr>
          <w:rFonts w:ascii="Times New Roman" w:hAnsi="Times New Roman"/>
          <w:sz w:val="24"/>
        </w:rPr>
        <w:t xml:space="preserve">елевым </w:t>
      </w:r>
      <w:r w:rsidR="003E1A1D" w:rsidRPr="00720436">
        <w:rPr>
          <w:rFonts w:ascii="Times New Roman" w:hAnsi="Times New Roman"/>
          <w:sz w:val="24"/>
        </w:rPr>
        <w:t>Н</w:t>
      </w:r>
      <w:r w:rsidRPr="00720436">
        <w:rPr>
          <w:rFonts w:ascii="Times New Roman" w:hAnsi="Times New Roman"/>
          <w:sz w:val="24"/>
        </w:rPr>
        <w:t>азначением</w:t>
      </w:r>
      <w:r w:rsidR="00BA3DCA" w:rsidRPr="00720436">
        <w:rPr>
          <w:rFonts w:ascii="Times New Roman" w:hAnsi="Times New Roman"/>
          <w:sz w:val="24"/>
        </w:rPr>
        <w:t>, а также в целях, соответствующих требованиям действующего законодательства;</w:t>
      </w:r>
    </w:p>
    <w:p w:rsidR="00B5597E" w:rsidRPr="00720436" w:rsidRDefault="00524540" w:rsidP="0062641C">
      <w:pPr>
        <w:pStyle w:val="Level3"/>
        <w:spacing w:before="120" w:after="120" w:line="288" w:lineRule="auto"/>
        <w:rPr>
          <w:rFonts w:ascii="Times New Roman" w:hAnsi="Times New Roman"/>
          <w:sz w:val="24"/>
        </w:rPr>
      </w:pPr>
      <w:r w:rsidRPr="00720436">
        <w:rPr>
          <w:rFonts w:ascii="Times New Roman" w:hAnsi="Times New Roman"/>
          <w:sz w:val="24"/>
        </w:rPr>
        <w:t>Своевременно</w:t>
      </w:r>
      <w:r w:rsidR="00761461" w:rsidRPr="00720436">
        <w:rPr>
          <w:rFonts w:ascii="Times New Roman" w:hAnsi="Times New Roman"/>
          <w:sz w:val="24"/>
        </w:rPr>
        <w:t xml:space="preserve"> осуществлять все </w:t>
      </w:r>
      <w:r w:rsidR="00BA3DCA" w:rsidRPr="00720436">
        <w:rPr>
          <w:rFonts w:ascii="Times New Roman" w:hAnsi="Times New Roman"/>
          <w:sz w:val="24"/>
        </w:rPr>
        <w:t>платеж</w:t>
      </w:r>
      <w:r w:rsidR="00761461" w:rsidRPr="00720436">
        <w:rPr>
          <w:rFonts w:ascii="Times New Roman" w:hAnsi="Times New Roman"/>
          <w:sz w:val="24"/>
        </w:rPr>
        <w:t>и</w:t>
      </w:r>
      <w:r w:rsidR="00BA3DCA" w:rsidRPr="00720436">
        <w:rPr>
          <w:rFonts w:ascii="Times New Roman" w:hAnsi="Times New Roman"/>
          <w:sz w:val="24"/>
        </w:rPr>
        <w:t xml:space="preserve"> по настоящему Договору;</w:t>
      </w:r>
    </w:p>
    <w:p w:rsidR="004C14F0" w:rsidRPr="00720436" w:rsidRDefault="00EC02AD" w:rsidP="0062641C">
      <w:pPr>
        <w:pStyle w:val="Level3"/>
        <w:spacing w:before="120" w:after="120" w:line="288" w:lineRule="auto"/>
        <w:rPr>
          <w:rFonts w:ascii="Times New Roman" w:hAnsi="Times New Roman"/>
          <w:sz w:val="24"/>
        </w:rPr>
      </w:pPr>
      <w:r w:rsidRPr="00720436">
        <w:rPr>
          <w:rFonts w:ascii="Times New Roman" w:hAnsi="Times New Roman"/>
          <w:sz w:val="24"/>
        </w:rPr>
        <w:t>Соблюдать и выполнять все Правила Пользования Зданием</w:t>
      </w:r>
      <w:r w:rsidR="004A1A5A" w:rsidRPr="00720436">
        <w:rPr>
          <w:rFonts w:ascii="Times New Roman" w:hAnsi="Times New Roman"/>
          <w:sz w:val="24"/>
        </w:rPr>
        <w:t xml:space="preserve">, со всеми </w:t>
      </w:r>
      <w:r w:rsidRPr="00720436">
        <w:rPr>
          <w:rFonts w:ascii="Times New Roman" w:hAnsi="Times New Roman"/>
          <w:sz w:val="24"/>
        </w:rPr>
        <w:t>дополнения</w:t>
      </w:r>
      <w:r w:rsidR="004A1A5A" w:rsidRPr="00720436">
        <w:rPr>
          <w:rFonts w:ascii="Times New Roman" w:hAnsi="Times New Roman"/>
          <w:sz w:val="24"/>
        </w:rPr>
        <w:t>ми</w:t>
      </w:r>
      <w:r w:rsidRPr="00720436">
        <w:rPr>
          <w:rFonts w:ascii="Times New Roman" w:hAnsi="Times New Roman"/>
          <w:sz w:val="24"/>
        </w:rPr>
        <w:t xml:space="preserve"> или изменения</w:t>
      </w:r>
      <w:r w:rsidR="004A1A5A" w:rsidRPr="00720436">
        <w:rPr>
          <w:rFonts w:ascii="Times New Roman" w:hAnsi="Times New Roman"/>
          <w:sz w:val="24"/>
        </w:rPr>
        <w:t>ми</w:t>
      </w:r>
      <w:r w:rsidRPr="00720436">
        <w:rPr>
          <w:rFonts w:ascii="Times New Roman" w:hAnsi="Times New Roman"/>
          <w:sz w:val="24"/>
        </w:rPr>
        <w:t xml:space="preserve"> в Правилах Пользования Зданием, </w:t>
      </w:r>
      <w:r w:rsidR="004A1A5A" w:rsidRPr="00720436">
        <w:rPr>
          <w:rFonts w:ascii="Times New Roman" w:hAnsi="Times New Roman"/>
          <w:sz w:val="24"/>
        </w:rPr>
        <w:t xml:space="preserve">о которых Арендодатель уведомляет Арендатора </w:t>
      </w:r>
      <w:r w:rsidRPr="00720436">
        <w:rPr>
          <w:rFonts w:ascii="Times New Roman" w:hAnsi="Times New Roman"/>
          <w:sz w:val="24"/>
        </w:rPr>
        <w:t>в письменном виде</w:t>
      </w:r>
      <w:r w:rsidR="00BA3DCA" w:rsidRPr="00720436">
        <w:rPr>
          <w:rFonts w:ascii="Times New Roman" w:hAnsi="Times New Roman"/>
          <w:sz w:val="24"/>
        </w:rPr>
        <w:t>;</w:t>
      </w:r>
    </w:p>
    <w:p w:rsidR="006A1E3A" w:rsidRPr="00720436" w:rsidRDefault="006A1E3A" w:rsidP="0062641C">
      <w:pPr>
        <w:pStyle w:val="Level3"/>
        <w:spacing w:before="120" w:after="120" w:line="288" w:lineRule="auto"/>
        <w:rPr>
          <w:rFonts w:ascii="Times New Roman" w:hAnsi="Times New Roman"/>
          <w:sz w:val="24"/>
        </w:rPr>
      </w:pPr>
      <w:r w:rsidRPr="00720436">
        <w:rPr>
          <w:rFonts w:ascii="Times New Roman" w:hAnsi="Times New Roman"/>
          <w:sz w:val="24"/>
        </w:rPr>
        <w:t>В случае необходимости получения каких-либо разрешений или согласий Арендодателя Арендатор обязан предоставить Арендодателю любую информацию, которую тот может разумно потребовать</w:t>
      </w:r>
      <w:r w:rsidR="00BA3DCA" w:rsidRPr="00720436">
        <w:rPr>
          <w:rFonts w:ascii="Times New Roman" w:hAnsi="Times New Roman"/>
          <w:sz w:val="24"/>
        </w:rPr>
        <w:t>;</w:t>
      </w:r>
    </w:p>
    <w:p w:rsidR="003E1A1D" w:rsidRPr="00720436" w:rsidRDefault="003E1A1D" w:rsidP="003E1A1D">
      <w:pPr>
        <w:pStyle w:val="Level3"/>
        <w:spacing w:before="120" w:after="120" w:line="288" w:lineRule="auto"/>
        <w:rPr>
          <w:rFonts w:ascii="Times New Roman" w:hAnsi="Times New Roman"/>
          <w:sz w:val="24"/>
        </w:rPr>
      </w:pPr>
      <w:bookmarkStart w:id="26" w:name="_Ref354657814"/>
      <w:bookmarkStart w:id="27" w:name="_Ref354760818"/>
      <w:r w:rsidRPr="00720436">
        <w:rPr>
          <w:rFonts w:ascii="Times New Roman" w:hAnsi="Times New Roman"/>
          <w:sz w:val="24"/>
        </w:rPr>
        <w:t>Своими силами и за свой счет осуществить закупку, доставку, разгрузку, установку и подключение Оборудования в соответствие с Технологическим Проектом</w:t>
      </w:r>
      <w:bookmarkEnd w:id="26"/>
      <w:r w:rsidR="00033DC9" w:rsidRPr="00720436">
        <w:rPr>
          <w:rFonts w:ascii="Times New Roman" w:hAnsi="Times New Roman"/>
          <w:sz w:val="24"/>
        </w:rPr>
        <w:t>;</w:t>
      </w:r>
      <w:bookmarkEnd w:id="27"/>
      <w:r w:rsidRPr="00720436">
        <w:rPr>
          <w:rFonts w:ascii="Times New Roman" w:hAnsi="Times New Roman"/>
          <w:sz w:val="24"/>
        </w:rPr>
        <w:t xml:space="preserve"> </w:t>
      </w:r>
    </w:p>
    <w:p w:rsidR="003E1A1D" w:rsidRPr="00720436" w:rsidRDefault="003E1A1D" w:rsidP="003E1A1D">
      <w:pPr>
        <w:pStyle w:val="Level3"/>
        <w:spacing w:before="120" w:after="120" w:line="288" w:lineRule="auto"/>
        <w:rPr>
          <w:rFonts w:ascii="Times New Roman" w:hAnsi="Times New Roman"/>
          <w:sz w:val="24"/>
        </w:rPr>
      </w:pPr>
      <w:proofErr w:type="gramStart"/>
      <w:r w:rsidRPr="00720436">
        <w:rPr>
          <w:rFonts w:ascii="Times New Roman" w:hAnsi="Times New Roman"/>
          <w:sz w:val="24"/>
        </w:rPr>
        <w:t>Не позднее чем через 1,5 (Полтора) календарных месяца с даты подписания Акта приема-передачи Помещений, расположенных на первом этаже Здания, и не позднее чем через 2 (Два) календарных месяца с даты подписания Акта приема-передачи Помещений, расположенных на седьмом этаже Здания, обеспечить бесперебойное функционирование предприятия общественного питания, организованного на территории Помещений, в рабочее время с 8-30</w:t>
      </w:r>
      <w:r w:rsidR="0076644D" w:rsidRPr="00720436">
        <w:rPr>
          <w:rFonts w:ascii="Times New Roman" w:hAnsi="Times New Roman"/>
          <w:sz w:val="24"/>
        </w:rPr>
        <w:t>ч.</w:t>
      </w:r>
      <w:r w:rsidRPr="00720436">
        <w:rPr>
          <w:rFonts w:ascii="Times New Roman" w:hAnsi="Times New Roman"/>
          <w:sz w:val="24"/>
        </w:rPr>
        <w:t xml:space="preserve"> до 2</w:t>
      </w:r>
      <w:r w:rsidR="0076644D" w:rsidRPr="00720436">
        <w:rPr>
          <w:rFonts w:ascii="Times New Roman" w:hAnsi="Times New Roman"/>
          <w:sz w:val="24"/>
        </w:rPr>
        <w:t>0</w:t>
      </w:r>
      <w:r w:rsidRPr="00720436">
        <w:rPr>
          <w:rFonts w:ascii="Times New Roman" w:hAnsi="Times New Roman"/>
          <w:sz w:val="24"/>
        </w:rPr>
        <w:t>-00</w:t>
      </w:r>
      <w:r w:rsidR="0076644D" w:rsidRPr="00720436">
        <w:rPr>
          <w:rFonts w:ascii="Times New Roman" w:hAnsi="Times New Roman"/>
          <w:sz w:val="24"/>
        </w:rPr>
        <w:t>ч.</w:t>
      </w:r>
      <w:r w:rsidRPr="00720436">
        <w:rPr>
          <w:rFonts w:ascii="Times New Roman" w:hAnsi="Times New Roman"/>
          <w:sz w:val="24"/>
        </w:rPr>
        <w:t xml:space="preserve"> в будние дни, и</w:t>
      </w:r>
      <w:proofErr w:type="gramEnd"/>
      <w:r w:rsidRPr="00720436">
        <w:rPr>
          <w:rFonts w:ascii="Times New Roman" w:hAnsi="Times New Roman"/>
          <w:sz w:val="24"/>
        </w:rPr>
        <w:t xml:space="preserve"> поддерживать такое бесперебойное функционирование в течение всего Срока Аренды, за исключением случаев, когда такое функционирование невозможно или ограничено по независящим от Арендатора обстоятельствам (перебои в электро- и водоснабжении и т.д.)</w:t>
      </w:r>
      <w:r w:rsidR="00033DC9" w:rsidRPr="00720436">
        <w:rPr>
          <w:rFonts w:ascii="Times New Roman" w:hAnsi="Times New Roman"/>
          <w:sz w:val="24"/>
        </w:rPr>
        <w:t>;</w:t>
      </w:r>
    </w:p>
    <w:p w:rsidR="003E1A1D" w:rsidRPr="00720436" w:rsidRDefault="003E1A1D" w:rsidP="003E1A1D">
      <w:pPr>
        <w:pStyle w:val="Level3"/>
        <w:spacing w:before="120" w:after="120" w:line="288" w:lineRule="auto"/>
        <w:rPr>
          <w:rFonts w:ascii="Times New Roman" w:hAnsi="Times New Roman"/>
          <w:sz w:val="24"/>
        </w:rPr>
      </w:pPr>
      <w:bookmarkStart w:id="28" w:name="_Ref354655821"/>
      <w:proofErr w:type="gramStart"/>
      <w:r w:rsidRPr="00720436">
        <w:rPr>
          <w:rFonts w:ascii="Times New Roman" w:hAnsi="Times New Roman"/>
          <w:sz w:val="24"/>
        </w:rPr>
        <w:t>Оказывать услуги общественного питания на территории Помещений в соответствии с письменно согласованным с Арендодателем требованиями к оказанию услуг общественного питания, указанными в ПРИЛОЖЕНИИ 6 к настоящему Договору, являющемся его неотъемлемой частью</w:t>
      </w:r>
      <w:bookmarkEnd w:id="28"/>
      <w:r w:rsidR="00033DC9" w:rsidRPr="00720436">
        <w:rPr>
          <w:rFonts w:ascii="Times New Roman" w:hAnsi="Times New Roman"/>
          <w:sz w:val="24"/>
        </w:rPr>
        <w:t>;</w:t>
      </w:r>
      <w:proofErr w:type="gramEnd"/>
    </w:p>
    <w:p w:rsidR="003E1A1D" w:rsidRPr="00720436" w:rsidRDefault="003E1A1D" w:rsidP="003E1A1D">
      <w:pPr>
        <w:pStyle w:val="Level3"/>
        <w:spacing w:before="120" w:after="120" w:line="288" w:lineRule="auto"/>
        <w:rPr>
          <w:rFonts w:ascii="Times New Roman" w:hAnsi="Times New Roman"/>
          <w:sz w:val="24"/>
        </w:rPr>
      </w:pPr>
      <w:r w:rsidRPr="00720436">
        <w:rPr>
          <w:rFonts w:ascii="Times New Roman" w:hAnsi="Times New Roman"/>
          <w:sz w:val="24"/>
        </w:rPr>
        <w:t xml:space="preserve">Предварительно согласовывать с Арендодателем любое проведение мероприятий, не относящихся к услугам, указанным в пункте </w:t>
      </w:r>
      <w:r w:rsidRPr="00720436">
        <w:rPr>
          <w:rFonts w:ascii="Times New Roman" w:hAnsi="Times New Roman"/>
          <w:sz w:val="24"/>
        </w:rPr>
        <w:fldChar w:fldCharType="begin"/>
      </w:r>
      <w:r w:rsidRPr="00720436">
        <w:rPr>
          <w:rFonts w:ascii="Times New Roman" w:hAnsi="Times New Roman"/>
          <w:sz w:val="24"/>
        </w:rPr>
        <w:instrText xml:space="preserve"> REF _Ref354655821 \r \h </w:instrText>
      </w:r>
      <w:r w:rsidRPr="00720436">
        <w:rPr>
          <w:rFonts w:ascii="Times New Roman" w:hAnsi="Times New Roman"/>
          <w:sz w:val="24"/>
        </w:rPr>
      </w:r>
      <w:r w:rsidRPr="00720436">
        <w:rPr>
          <w:rFonts w:ascii="Times New Roman" w:hAnsi="Times New Roman"/>
          <w:sz w:val="24"/>
        </w:rPr>
        <w:fldChar w:fldCharType="separate"/>
      </w:r>
      <w:r w:rsidRPr="00720436">
        <w:rPr>
          <w:rFonts w:ascii="Times New Roman" w:hAnsi="Times New Roman"/>
          <w:sz w:val="24"/>
        </w:rPr>
        <w:t>5.2.7</w:t>
      </w:r>
      <w:r w:rsidRPr="00720436">
        <w:rPr>
          <w:rFonts w:ascii="Times New Roman" w:hAnsi="Times New Roman"/>
          <w:sz w:val="24"/>
        </w:rPr>
        <w:fldChar w:fldCharType="end"/>
      </w:r>
      <w:r w:rsidRPr="00720436">
        <w:rPr>
          <w:rFonts w:ascii="Times New Roman" w:hAnsi="Times New Roman"/>
          <w:sz w:val="24"/>
        </w:rPr>
        <w:t xml:space="preserve"> настоящего Договора, в том числе банкетов, фуршетов и т.д.</w:t>
      </w:r>
      <w:r w:rsidR="00033DC9" w:rsidRPr="00720436">
        <w:rPr>
          <w:rFonts w:ascii="Times New Roman" w:hAnsi="Times New Roman"/>
          <w:sz w:val="24"/>
        </w:rPr>
        <w:t>;</w:t>
      </w:r>
      <w:r w:rsidRPr="00720436">
        <w:rPr>
          <w:rFonts w:ascii="Times New Roman" w:hAnsi="Times New Roman"/>
          <w:sz w:val="24"/>
        </w:rPr>
        <w:t xml:space="preserve"> </w:t>
      </w:r>
    </w:p>
    <w:p w:rsidR="00C87814" w:rsidRPr="00720436" w:rsidRDefault="00C87814" w:rsidP="00C87814">
      <w:pPr>
        <w:pStyle w:val="Level3"/>
        <w:spacing w:before="120" w:after="120" w:line="288" w:lineRule="auto"/>
        <w:rPr>
          <w:rFonts w:ascii="Times New Roman" w:hAnsi="Times New Roman"/>
          <w:sz w:val="24"/>
        </w:rPr>
      </w:pPr>
      <w:r w:rsidRPr="00720436">
        <w:rPr>
          <w:rFonts w:ascii="Times New Roman" w:hAnsi="Times New Roman"/>
          <w:sz w:val="24"/>
        </w:rPr>
        <w:t>При проведении массовых мероприятий, связанных с пропуском в Помещени</w:t>
      </w:r>
      <w:r w:rsidR="005E70B3" w:rsidRPr="00720436">
        <w:rPr>
          <w:rFonts w:ascii="Times New Roman" w:hAnsi="Times New Roman"/>
          <w:sz w:val="24"/>
        </w:rPr>
        <w:t>я</w:t>
      </w:r>
      <w:r w:rsidRPr="00720436">
        <w:rPr>
          <w:rFonts w:ascii="Times New Roman" w:hAnsi="Times New Roman"/>
          <w:sz w:val="24"/>
        </w:rPr>
        <w:t xml:space="preserve"> одновременно большого количества посетителей, не являющихся работниками Арендатора (20 и более человек), предупреждать Арендодателя не менее чем за 2 (Два) рабочих дня, с предоставлением Арендодателю списка приглашенных лиц;</w:t>
      </w:r>
    </w:p>
    <w:p w:rsidR="003E1A1D" w:rsidRPr="00720436" w:rsidRDefault="003E1A1D" w:rsidP="003E1A1D">
      <w:pPr>
        <w:pStyle w:val="Level3"/>
        <w:spacing w:before="120" w:after="120" w:line="288" w:lineRule="auto"/>
        <w:rPr>
          <w:rFonts w:ascii="Times New Roman" w:hAnsi="Times New Roman"/>
          <w:sz w:val="24"/>
        </w:rPr>
      </w:pPr>
      <w:r w:rsidRPr="00720436">
        <w:rPr>
          <w:rFonts w:ascii="Times New Roman" w:hAnsi="Times New Roman"/>
          <w:sz w:val="24"/>
        </w:rPr>
        <w:lastRenderedPageBreak/>
        <w:t>Проводить в Помещениях какие-либо рекламные либо тематические акции, размещать на столах и/или в меню (прейскуранте) материалы рекламного характера только с предварительного согласия Арендодателя</w:t>
      </w:r>
      <w:r w:rsidR="00033DC9" w:rsidRPr="00720436">
        <w:rPr>
          <w:rFonts w:ascii="Times New Roman" w:hAnsi="Times New Roman"/>
          <w:sz w:val="24"/>
        </w:rPr>
        <w:t>;</w:t>
      </w:r>
    </w:p>
    <w:p w:rsidR="00C87814" w:rsidRPr="00720436" w:rsidRDefault="00C87814" w:rsidP="00C87814">
      <w:pPr>
        <w:pStyle w:val="Level3"/>
        <w:spacing w:before="120" w:after="120" w:line="288" w:lineRule="auto"/>
        <w:rPr>
          <w:rFonts w:ascii="Times New Roman" w:hAnsi="Times New Roman"/>
          <w:sz w:val="24"/>
        </w:rPr>
      </w:pPr>
      <w:r w:rsidRPr="00720436">
        <w:rPr>
          <w:rFonts w:ascii="Times New Roman" w:hAnsi="Times New Roman"/>
          <w:sz w:val="24"/>
        </w:rPr>
        <w:t>Производить разгрузку и доставку в Помещения Оборудования, продуктов, напитков, инвентаря и иных предметов, необходимых для работы Арендатора, только через отдельный вход в Здание, выделенный Арендодателем специально для указанных целей. При этом транспортные средства Арендатора, а также поставщиков Арендатора не должны препятствовать проезду и проходу в Здание и по территориям, прилегающим к Зданию, третьих лиц;</w:t>
      </w:r>
    </w:p>
    <w:p w:rsidR="00C87814" w:rsidRPr="00720436" w:rsidRDefault="00C87814" w:rsidP="00C87814">
      <w:pPr>
        <w:pStyle w:val="Level3"/>
        <w:spacing w:before="120" w:after="120" w:line="288" w:lineRule="auto"/>
        <w:rPr>
          <w:rFonts w:ascii="Times New Roman" w:hAnsi="Times New Roman"/>
          <w:sz w:val="24"/>
        </w:rPr>
      </w:pPr>
      <w:r w:rsidRPr="00720436">
        <w:rPr>
          <w:rFonts w:ascii="Times New Roman" w:hAnsi="Times New Roman"/>
          <w:sz w:val="24"/>
        </w:rPr>
        <w:t>Все поставляемые Арендатором Оборудование, продукты, напитки, инвентарь и иные предметы, необходимые для работы Арендатора, должны иметь сертификаты соответствия, санитарно-эпидемиологические заключения,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годности. Копии указанных выше документов, заверенные печатью Арендатора, должны быть переданы представителю Заказчика в течение одного дня с момента требования;</w:t>
      </w:r>
    </w:p>
    <w:p w:rsidR="00C87814" w:rsidRPr="00720436" w:rsidRDefault="00C87814" w:rsidP="00C87814">
      <w:pPr>
        <w:pStyle w:val="Level3"/>
        <w:spacing w:before="120" w:after="120" w:line="288" w:lineRule="auto"/>
        <w:rPr>
          <w:rFonts w:ascii="Times New Roman" w:hAnsi="Times New Roman"/>
          <w:sz w:val="24"/>
        </w:rPr>
      </w:pPr>
      <w:r w:rsidRPr="00720436">
        <w:rPr>
          <w:rFonts w:ascii="Times New Roman" w:hAnsi="Times New Roman"/>
          <w:sz w:val="24"/>
        </w:rPr>
        <w:t>Арендатор за свой счет осуществляет вывоз пищевых и не пищевых отходов и мусора от своей хозяйственной деятельности, а также производит уборку территории, непосредственно прилегающей к выделенному для Арендатора отдельному входу в Здание, используемому для загрузки/разгрузки;</w:t>
      </w:r>
    </w:p>
    <w:p w:rsidR="003E1A1D" w:rsidRPr="00720436" w:rsidRDefault="003E1A1D" w:rsidP="003E1A1D">
      <w:pPr>
        <w:pStyle w:val="Level3"/>
        <w:spacing w:before="120" w:after="120" w:line="288" w:lineRule="auto"/>
        <w:rPr>
          <w:rFonts w:ascii="Times New Roman" w:hAnsi="Times New Roman"/>
          <w:sz w:val="24"/>
        </w:rPr>
      </w:pPr>
      <w:r w:rsidRPr="00720436">
        <w:rPr>
          <w:rFonts w:ascii="Times New Roman" w:hAnsi="Times New Roman"/>
          <w:sz w:val="24"/>
        </w:rPr>
        <w:t>Для оказания услуг общественного питания Арендатор вправе привлекать как своих сотрудников (персонал), так и сотрудников (персонал) третьих фирм. Арендатор гарантирует, что лица, привлекаемые для оказания услуг общественного питания, обладают достаточной квалификацией и умениями, а также профессиональной подготовкой, позволяющей им надлежащим образом исполнять свои обязанности</w:t>
      </w:r>
      <w:r w:rsidR="00033DC9" w:rsidRPr="00720436">
        <w:rPr>
          <w:rFonts w:ascii="Times New Roman" w:hAnsi="Times New Roman"/>
          <w:sz w:val="24"/>
        </w:rPr>
        <w:t>;</w:t>
      </w:r>
    </w:p>
    <w:p w:rsidR="003E1A1D" w:rsidRPr="00720436" w:rsidRDefault="003E1A1D" w:rsidP="003E1A1D">
      <w:pPr>
        <w:pStyle w:val="Level3"/>
        <w:spacing w:before="120" w:after="120" w:line="288" w:lineRule="auto"/>
        <w:rPr>
          <w:rFonts w:ascii="Times New Roman" w:hAnsi="Times New Roman"/>
          <w:sz w:val="24"/>
        </w:rPr>
      </w:pPr>
      <w:r w:rsidRPr="00720436">
        <w:rPr>
          <w:rFonts w:ascii="Times New Roman" w:hAnsi="Times New Roman"/>
          <w:sz w:val="24"/>
        </w:rPr>
        <w:t>Сотрудники (персонал), используемые Арендатором,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w:t>
      </w:r>
      <w:r w:rsidR="00033DC9" w:rsidRPr="00720436">
        <w:rPr>
          <w:rFonts w:ascii="Times New Roman" w:hAnsi="Times New Roman"/>
          <w:sz w:val="24"/>
        </w:rPr>
        <w:t>;</w:t>
      </w:r>
    </w:p>
    <w:p w:rsidR="003E1A1D" w:rsidRPr="00720436" w:rsidRDefault="003E1A1D" w:rsidP="003E1A1D">
      <w:pPr>
        <w:pStyle w:val="Level3"/>
        <w:spacing w:before="120" w:after="120" w:line="288" w:lineRule="auto"/>
        <w:rPr>
          <w:rFonts w:ascii="Times New Roman" w:hAnsi="Times New Roman"/>
          <w:sz w:val="24"/>
        </w:rPr>
      </w:pPr>
      <w:r w:rsidRPr="00720436">
        <w:rPr>
          <w:rFonts w:ascii="Times New Roman" w:hAnsi="Times New Roman"/>
          <w:sz w:val="24"/>
        </w:rPr>
        <w:t>Арендатор обязан следить за тем, чтобы сотрудники (персонал), для которых законодательно предписывается наличие соответствующих медицинских свидетельств, подвергались медицинским освидетельствованиям с установленной периодичностью</w:t>
      </w:r>
      <w:r w:rsidR="00033DC9" w:rsidRPr="00720436">
        <w:rPr>
          <w:rFonts w:ascii="Times New Roman" w:hAnsi="Times New Roman"/>
          <w:sz w:val="24"/>
        </w:rPr>
        <w:t>;</w:t>
      </w:r>
      <w:r w:rsidRPr="00720436">
        <w:rPr>
          <w:rFonts w:ascii="Times New Roman" w:hAnsi="Times New Roman"/>
          <w:sz w:val="24"/>
        </w:rPr>
        <w:t xml:space="preserve"> </w:t>
      </w:r>
    </w:p>
    <w:p w:rsidR="003E1A1D" w:rsidRPr="00720436" w:rsidRDefault="003E1A1D" w:rsidP="003E1A1D">
      <w:pPr>
        <w:pStyle w:val="Level3"/>
        <w:spacing w:before="120" w:after="120" w:line="288" w:lineRule="auto"/>
        <w:rPr>
          <w:rFonts w:ascii="Times New Roman" w:hAnsi="Times New Roman"/>
          <w:sz w:val="24"/>
        </w:rPr>
      </w:pPr>
      <w:r w:rsidRPr="00720436">
        <w:rPr>
          <w:rFonts w:ascii="Times New Roman" w:hAnsi="Times New Roman"/>
          <w:sz w:val="24"/>
        </w:rPr>
        <w:t>Уделять серьезное внимание опрятному внешнему виду и униформе своих сотрудников (персонала), а также культуре обслуживания клиентов. Следить за тем, чтобы рабочая одежда используемого им персонала находилась в гигиенически безупречном состоянии. Сотрудники Арендатора должны однозначно идентифицироваться в качестве персонала Арендатора с помощью спецодежды и карточек с именами</w:t>
      </w:r>
      <w:r w:rsidR="00033DC9" w:rsidRPr="00720436">
        <w:rPr>
          <w:rFonts w:ascii="Times New Roman" w:hAnsi="Times New Roman"/>
          <w:sz w:val="24"/>
        </w:rPr>
        <w:t>;</w:t>
      </w:r>
    </w:p>
    <w:p w:rsidR="003E1A1D" w:rsidRPr="00720436" w:rsidRDefault="003E1A1D" w:rsidP="003E1A1D">
      <w:pPr>
        <w:pStyle w:val="Level3"/>
        <w:spacing w:before="120" w:after="120" w:line="288" w:lineRule="auto"/>
        <w:rPr>
          <w:rFonts w:ascii="Times New Roman" w:hAnsi="Times New Roman"/>
          <w:sz w:val="24"/>
        </w:rPr>
      </w:pPr>
      <w:r w:rsidRPr="00720436">
        <w:rPr>
          <w:rFonts w:ascii="Times New Roman" w:hAnsi="Times New Roman"/>
          <w:sz w:val="24"/>
        </w:rPr>
        <w:lastRenderedPageBreak/>
        <w:t>В случае поступления жалоб на неопрятный внешний вид какого-либо сотрудника (члена персонала) Арендатора и/или его культуру общения с клиентами, Арендодатель вправе потребовать от Арендатора замены такого сотрудника (члена персонала)</w:t>
      </w:r>
      <w:r w:rsidR="00033DC9" w:rsidRPr="00720436">
        <w:rPr>
          <w:rFonts w:ascii="Times New Roman" w:hAnsi="Times New Roman"/>
          <w:sz w:val="24"/>
        </w:rPr>
        <w:t>;</w:t>
      </w:r>
      <w:r w:rsidRPr="00720436">
        <w:rPr>
          <w:rFonts w:ascii="Times New Roman" w:hAnsi="Times New Roman"/>
          <w:sz w:val="24"/>
        </w:rPr>
        <w:t xml:space="preserve"> </w:t>
      </w:r>
    </w:p>
    <w:p w:rsidR="003E1A1D" w:rsidRPr="00720436" w:rsidRDefault="003E1A1D" w:rsidP="003E1A1D">
      <w:pPr>
        <w:pStyle w:val="Level3"/>
        <w:spacing w:before="120" w:after="120" w:line="288" w:lineRule="auto"/>
        <w:rPr>
          <w:rFonts w:ascii="Times New Roman" w:hAnsi="Times New Roman"/>
          <w:sz w:val="24"/>
        </w:rPr>
      </w:pPr>
      <w:r w:rsidRPr="00720436">
        <w:rPr>
          <w:rFonts w:ascii="Times New Roman" w:hAnsi="Times New Roman"/>
          <w:sz w:val="24"/>
        </w:rPr>
        <w:t>Сотрудники Арендатора обязаны не разглашать любую информацию, ставшую им известной в ходе их деятельности по настоящему Договору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в течение 5 (Пяти) лет после прекращения действия настоящего Договора.</w:t>
      </w:r>
    </w:p>
    <w:p w:rsidR="003E1A1D" w:rsidRPr="00720436" w:rsidRDefault="003E1A1D" w:rsidP="003E1A1D">
      <w:pPr>
        <w:pStyle w:val="Level3"/>
        <w:spacing w:before="120" w:after="120" w:line="288" w:lineRule="auto"/>
        <w:rPr>
          <w:rFonts w:ascii="Times New Roman" w:hAnsi="Times New Roman"/>
          <w:sz w:val="24"/>
        </w:rPr>
      </w:pPr>
      <w:r w:rsidRPr="00720436">
        <w:rPr>
          <w:rFonts w:ascii="Times New Roman" w:hAnsi="Times New Roman"/>
          <w:sz w:val="24"/>
        </w:rPr>
        <w:t>Сотрудники (персонал) Арендатора обязаны незамедлительно передавать Арендодателю или в указанное им место или указанному им лицу все найденные в Здании предметы, в отношении которых с достаточной степенью очевидности, возможно, полагать, что они являются бесхозными или потерянными</w:t>
      </w:r>
      <w:r w:rsidR="00033DC9" w:rsidRPr="00720436">
        <w:rPr>
          <w:rFonts w:ascii="Times New Roman" w:hAnsi="Times New Roman"/>
          <w:sz w:val="24"/>
        </w:rPr>
        <w:t>;</w:t>
      </w:r>
    </w:p>
    <w:p w:rsidR="003E1A1D" w:rsidRPr="00720436" w:rsidRDefault="003E1A1D" w:rsidP="003E1A1D">
      <w:pPr>
        <w:pStyle w:val="Level3"/>
        <w:spacing w:before="120" w:after="120" w:line="288" w:lineRule="auto"/>
        <w:rPr>
          <w:rFonts w:ascii="Times New Roman" w:hAnsi="Times New Roman"/>
          <w:sz w:val="24"/>
        </w:rPr>
      </w:pPr>
      <w:r w:rsidRPr="00720436">
        <w:rPr>
          <w:rFonts w:ascii="Times New Roman" w:hAnsi="Times New Roman"/>
          <w:sz w:val="24"/>
        </w:rPr>
        <w:t>Арендатор обязан принять меры по недопущению нахождения в Здании и/или в Помещени</w:t>
      </w:r>
      <w:r w:rsidR="005E70B3" w:rsidRPr="00720436">
        <w:rPr>
          <w:rFonts w:ascii="Times New Roman" w:hAnsi="Times New Roman"/>
          <w:sz w:val="24"/>
        </w:rPr>
        <w:t>ях</w:t>
      </w:r>
      <w:r w:rsidRPr="00720436">
        <w:rPr>
          <w:rFonts w:ascii="Times New Roman" w:hAnsi="Times New Roman"/>
          <w:sz w:val="24"/>
        </w:rPr>
        <w:t xml:space="preserve">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не допускать проживания сотрудников (персонала) в Здании и/или в Помещени</w:t>
      </w:r>
      <w:r w:rsidR="005E70B3" w:rsidRPr="00720436">
        <w:rPr>
          <w:rFonts w:ascii="Times New Roman" w:hAnsi="Times New Roman"/>
          <w:sz w:val="24"/>
        </w:rPr>
        <w:t>ях</w:t>
      </w:r>
      <w:r w:rsidRPr="00720436">
        <w:rPr>
          <w:rFonts w:ascii="Times New Roman" w:hAnsi="Times New Roman"/>
          <w:sz w:val="24"/>
        </w:rPr>
        <w:t>. Арендатор несет ответственность за нахождение в Здании и/или в Помещени</w:t>
      </w:r>
      <w:r w:rsidR="005E70B3" w:rsidRPr="00720436">
        <w:rPr>
          <w:rFonts w:ascii="Times New Roman" w:hAnsi="Times New Roman"/>
          <w:sz w:val="24"/>
        </w:rPr>
        <w:t>ях</w:t>
      </w:r>
      <w:r w:rsidRPr="00720436">
        <w:rPr>
          <w:rFonts w:ascii="Times New Roman" w:hAnsi="Times New Roman"/>
          <w:sz w:val="24"/>
        </w:rPr>
        <w:t xml:space="preserve"> иностранных граждан и лиц без </w:t>
      </w:r>
      <w:proofErr w:type="gramStart"/>
      <w:r w:rsidRPr="00720436">
        <w:rPr>
          <w:rFonts w:ascii="Times New Roman" w:hAnsi="Times New Roman"/>
          <w:sz w:val="24"/>
        </w:rPr>
        <w:t>гражданства</w:t>
      </w:r>
      <w:proofErr w:type="gramEnd"/>
      <w:r w:rsidRPr="00720436">
        <w:rPr>
          <w:rFonts w:ascii="Times New Roman" w:hAnsi="Times New Roman"/>
          <w:sz w:val="24"/>
        </w:rPr>
        <w:t xml:space="preserve"> без разрешения на работу на территории Москвы,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получение визы и направление уведомления миграционному органу о привлечении к трудовой деятельности в РФ иностранного гражданина или лица без гражданства, прибывшего в РФ в порядке, не требующем получения визы. </w:t>
      </w:r>
      <w:proofErr w:type="gramStart"/>
      <w:r w:rsidRPr="00720436">
        <w:rPr>
          <w:rFonts w:ascii="Times New Roman" w:hAnsi="Times New Roman"/>
          <w:sz w:val="24"/>
        </w:rPr>
        <w:t>В случае привлечения Арендодателя к ответственности за незаконное привлечение к трудовой деятельности в РФ</w:t>
      </w:r>
      <w:proofErr w:type="gramEnd"/>
      <w:r w:rsidRPr="00720436">
        <w:rPr>
          <w:rFonts w:ascii="Times New Roman" w:hAnsi="Times New Roman"/>
          <w:sz w:val="24"/>
        </w:rPr>
        <w:t xml:space="preserve"> иностранного гражданина или лица без гражданства, Арендатор обязуется в срок не позднее 5 (Пяти) календарных дней, с даты получения соответствующего требования Арендодателя компенсировать Арендодателю все </w:t>
      </w:r>
      <w:r w:rsidR="00EC1A92" w:rsidRPr="00720436">
        <w:rPr>
          <w:rFonts w:ascii="Times New Roman" w:hAnsi="Times New Roman"/>
          <w:sz w:val="24"/>
        </w:rPr>
        <w:t xml:space="preserve">документально подтвержденные </w:t>
      </w:r>
      <w:r w:rsidRPr="00720436">
        <w:rPr>
          <w:rFonts w:ascii="Times New Roman" w:hAnsi="Times New Roman"/>
          <w:sz w:val="24"/>
        </w:rPr>
        <w:t>убытки</w:t>
      </w:r>
      <w:r w:rsidR="00033DC9" w:rsidRPr="00720436">
        <w:rPr>
          <w:rFonts w:ascii="Times New Roman" w:hAnsi="Times New Roman"/>
          <w:sz w:val="24"/>
        </w:rPr>
        <w:t>;</w:t>
      </w:r>
    </w:p>
    <w:p w:rsidR="003E1A1D" w:rsidRPr="00720436" w:rsidRDefault="003E1A1D" w:rsidP="003E1A1D">
      <w:pPr>
        <w:pStyle w:val="Level3"/>
        <w:spacing w:before="120" w:after="120" w:line="288" w:lineRule="auto"/>
        <w:rPr>
          <w:rFonts w:ascii="Times New Roman" w:hAnsi="Times New Roman"/>
          <w:sz w:val="24"/>
        </w:rPr>
      </w:pPr>
      <w:r w:rsidRPr="00720436">
        <w:rPr>
          <w:rFonts w:ascii="Times New Roman" w:hAnsi="Times New Roman"/>
          <w:sz w:val="24"/>
        </w:rPr>
        <w:t>Соблюдать требования отраслевых правил и норм, действующих в отношении вида деятельности Арендатора, а также нести ответственность за свою деятельность перед контролирующими органами. Выполнять санитарно-эпидемиологические требования при организации питания, в частности при приготовлении пищи и напитков, их хранении и реализации, для предотвращения возникновения и распространения инфекционных заболеваний и массовых неинфекционных заболеваний (отравлений)</w:t>
      </w:r>
      <w:r w:rsidR="00033DC9" w:rsidRPr="00720436">
        <w:rPr>
          <w:rFonts w:ascii="Times New Roman" w:hAnsi="Times New Roman"/>
          <w:sz w:val="24"/>
        </w:rPr>
        <w:t>;</w:t>
      </w:r>
      <w:r w:rsidRPr="00720436">
        <w:rPr>
          <w:rFonts w:ascii="Times New Roman" w:hAnsi="Times New Roman"/>
          <w:sz w:val="24"/>
        </w:rPr>
        <w:t xml:space="preserve"> </w:t>
      </w:r>
    </w:p>
    <w:p w:rsidR="003E1A1D" w:rsidRPr="00720436" w:rsidRDefault="003E1A1D" w:rsidP="003E1A1D">
      <w:pPr>
        <w:pStyle w:val="Level3"/>
        <w:spacing w:before="120" w:after="120" w:line="288" w:lineRule="auto"/>
        <w:rPr>
          <w:rFonts w:ascii="Times New Roman" w:hAnsi="Times New Roman"/>
          <w:sz w:val="24"/>
        </w:rPr>
      </w:pPr>
      <w:r w:rsidRPr="00720436">
        <w:rPr>
          <w:rFonts w:ascii="Times New Roman" w:hAnsi="Times New Roman"/>
          <w:sz w:val="24"/>
        </w:rPr>
        <w:t>В случае</w:t>
      </w:r>
      <w:proofErr w:type="gramStart"/>
      <w:r w:rsidRPr="00720436">
        <w:rPr>
          <w:rFonts w:ascii="Times New Roman" w:hAnsi="Times New Roman"/>
          <w:sz w:val="24"/>
        </w:rPr>
        <w:t>,</w:t>
      </w:r>
      <w:proofErr w:type="gramEnd"/>
      <w:r w:rsidRPr="00720436">
        <w:rPr>
          <w:rFonts w:ascii="Times New Roman" w:hAnsi="Times New Roman"/>
          <w:sz w:val="24"/>
        </w:rPr>
        <w:t xml:space="preserve"> если вид деятельности Арендатора требует специального разрешения (лицензии, свидетельства и т.д.), Арендатор обязан предоставить Арендодателю надлежащим образом удостоверенную копию соответствующего разрешения (лицензии, свидетельства и т.д.), выданного в порядке, установленном действующим законодательством, и своевременно продлевать действие такого разрешения (лицензии, свидетельства и т.д.) на срок действия настоящего Договора</w:t>
      </w:r>
      <w:r w:rsidR="00033DC9" w:rsidRPr="00720436">
        <w:rPr>
          <w:rFonts w:ascii="Times New Roman" w:hAnsi="Times New Roman"/>
          <w:sz w:val="24"/>
        </w:rPr>
        <w:t>;</w:t>
      </w:r>
    </w:p>
    <w:p w:rsidR="003E1A1D" w:rsidRPr="00720436" w:rsidRDefault="003E1A1D" w:rsidP="003E1A1D">
      <w:pPr>
        <w:pStyle w:val="Level3"/>
        <w:spacing w:before="120" w:after="120" w:line="288" w:lineRule="auto"/>
        <w:rPr>
          <w:rFonts w:ascii="Times New Roman" w:hAnsi="Times New Roman"/>
          <w:sz w:val="24"/>
        </w:rPr>
      </w:pPr>
      <w:proofErr w:type="gramStart"/>
      <w:r w:rsidRPr="00720436">
        <w:rPr>
          <w:rFonts w:ascii="Times New Roman" w:hAnsi="Times New Roman"/>
          <w:sz w:val="24"/>
        </w:rPr>
        <w:lastRenderedPageBreak/>
        <w:t>Обеспечить выполнение и нести ответственность за нарушение мер по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предупреждению действий, вводящих в заблуждение Заказчика и третьих лиц</w:t>
      </w:r>
      <w:r w:rsidR="00033DC9" w:rsidRPr="00720436">
        <w:rPr>
          <w:rFonts w:ascii="Times New Roman" w:hAnsi="Times New Roman"/>
          <w:sz w:val="24"/>
        </w:rPr>
        <w:t>;</w:t>
      </w:r>
      <w:proofErr w:type="gramEnd"/>
    </w:p>
    <w:p w:rsidR="003E1A1D" w:rsidRPr="00720436" w:rsidRDefault="003E1A1D" w:rsidP="003E1A1D">
      <w:pPr>
        <w:pStyle w:val="Level3"/>
        <w:spacing w:before="120" w:after="120" w:line="288" w:lineRule="auto"/>
        <w:rPr>
          <w:rFonts w:ascii="Times New Roman" w:hAnsi="Times New Roman"/>
          <w:sz w:val="24"/>
        </w:rPr>
      </w:pPr>
      <w:r w:rsidRPr="00720436">
        <w:rPr>
          <w:rFonts w:ascii="Times New Roman" w:hAnsi="Times New Roman"/>
          <w:sz w:val="24"/>
        </w:rPr>
        <w:t>Обеспечить выполнение и нести ответственность за нарушение требований СанПиН к условиям труда сотрудников (персонала) Арендатора,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r w:rsidR="00033DC9" w:rsidRPr="00720436">
        <w:rPr>
          <w:rFonts w:ascii="Times New Roman" w:hAnsi="Times New Roman"/>
          <w:sz w:val="24"/>
        </w:rPr>
        <w:t>;</w:t>
      </w:r>
    </w:p>
    <w:p w:rsidR="003E1A1D" w:rsidRPr="00720436" w:rsidRDefault="003E1A1D" w:rsidP="003E1A1D">
      <w:pPr>
        <w:pStyle w:val="Level3"/>
        <w:spacing w:before="120" w:after="120" w:line="288" w:lineRule="auto"/>
        <w:rPr>
          <w:rFonts w:ascii="Times New Roman" w:hAnsi="Times New Roman"/>
          <w:sz w:val="24"/>
        </w:rPr>
      </w:pPr>
      <w:proofErr w:type="gramStart"/>
      <w:r w:rsidRPr="00720436">
        <w:rPr>
          <w:rFonts w:ascii="Times New Roman" w:hAnsi="Times New Roman"/>
          <w:sz w:val="24"/>
        </w:rPr>
        <w:t>Осуществлять регулярную уборку Помещений, содержать внутренние поверхности стен, потолков и пола Помещений в состоянии, отвечающем требованиям, содержащимся в нормативных актах Госсанэпиднадзора и других государственных органов, полномочных устанавливать правила санитарии для предприятий общественного питания, обеспечить установку контейнеров для сбора и вывоза пищевых и бытовых отходов согласно выделенным местам, ежедневно обеспечить вывоз контейнера с пищевыми и бытовыми отходами по мере их заполнения</w:t>
      </w:r>
      <w:r w:rsidR="00033DC9" w:rsidRPr="00720436">
        <w:rPr>
          <w:rFonts w:ascii="Times New Roman" w:hAnsi="Times New Roman"/>
          <w:sz w:val="24"/>
        </w:rPr>
        <w:t>;</w:t>
      </w:r>
      <w:proofErr w:type="gramEnd"/>
    </w:p>
    <w:p w:rsidR="003E1A1D" w:rsidRPr="00720436" w:rsidRDefault="003E1A1D" w:rsidP="003E1A1D">
      <w:pPr>
        <w:pStyle w:val="Level3"/>
        <w:rPr>
          <w:rFonts w:ascii="Times New Roman" w:hAnsi="Times New Roman"/>
          <w:sz w:val="24"/>
        </w:rPr>
      </w:pPr>
      <w:r w:rsidRPr="00720436">
        <w:rPr>
          <w:rFonts w:ascii="Times New Roman" w:hAnsi="Times New Roman"/>
          <w:sz w:val="24"/>
        </w:rPr>
        <w:t>Выполнять санитарно-эпидемиологические требования при организации питания посетителей, а в частности при приготовлении пищи и напитков, их хранении и реализации посетителям, для предотвращения возникновения и распространения инфекционных заболеваний и массовых неинфекционных заболеваний (отравлений)</w:t>
      </w:r>
      <w:r w:rsidR="00033DC9" w:rsidRPr="00720436">
        <w:rPr>
          <w:rFonts w:ascii="Times New Roman" w:hAnsi="Times New Roman"/>
          <w:sz w:val="24"/>
        </w:rPr>
        <w:t>;</w:t>
      </w:r>
    </w:p>
    <w:p w:rsidR="00B5597E" w:rsidRPr="00720436" w:rsidRDefault="00B5597E" w:rsidP="0062641C">
      <w:pPr>
        <w:pStyle w:val="Level3"/>
        <w:spacing w:before="120" w:after="120" w:line="288" w:lineRule="auto"/>
        <w:rPr>
          <w:rFonts w:ascii="Times New Roman" w:hAnsi="Times New Roman"/>
          <w:sz w:val="24"/>
        </w:rPr>
      </w:pPr>
      <w:r w:rsidRPr="00720436">
        <w:rPr>
          <w:rFonts w:ascii="Times New Roman" w:hAnsi="Times New Roman"/>
          <w:sz w:val="24"/>
        </w:rPr>
        <w:t xml:space="preserve">Не осуществлять в Здании деятельность, связанную с противоправным загрязнением окружающей среды, обращением с веществами или </w:t>
      </w:r>
      <w:proofErr w:type="gramStart"/>
      <w:r w:rsidRPr="00720436">
        <w:rPr>
          <w:rFonts w:ascii="Times New Roman" w:hAnsi="Times New Roman"/>
          <w:sz w:val="24"/>
        </w:rPr>
        <w:t>оборудованием</w:t>
      </w:r>
      <w:proofErr w:type="gramEnd"/>
      <w:r w:rsidRPr="00720436">
        <w:rPr>
          <w:rFonts w:ascii="Times New Roman" w:hAnsi="Times New Roman"/>
          <w:sz w:val="24"/>
        </w:rPr>
        <w:t xml:space="preserve"> обладающим ядовитым, разъед</w:t>
      </w:r>
      <w:r w:rsidR="00BA3DCA" w:rsidRPr="00720436">
        <w:rPr>
          <w:rFonts w:ascii="Times New Roman" w:hAnsi="Times New Roman"/>
          <w:sz w:val="24"/>
        </w:rPr>
        <w:t>ающим и взрывоопасным действием;</w:t>
      </w:r>
    </w:p>
    <w:p w:rsidR="00033DC9" w:rsidRPr="00720436" w:rsidRDefault="00033DC9" w:rsidP="0062641C">
      <w:pPr>
        <w:pStyle w:val="Level3"/>
        <w:spacing w:before="120" w:after="120" w:line="288" w:lineRule="auto"/>
        <w:rPr>
          <w:rFonts w:ascii="Times New Roman" w:hAnsi="Times New Roman"/>
          <w:sz w:val="24"/>
        </w:rPr>
      </w:pPr>
      <w:r w:rsidRPr="00720436">
        <w:rPr>
          <w:rFonts w:ascii="Times New Roman" w:hAnsi="Times New Roman"/>
          <w:sz w:val="24"/>
        </w:rPr>
        <w:t>При необходимости использования в Помещениях вредных, химических, реактивных, огнеопасных и взрывоопасных веществ получить письменное согласие Арендодателя и оформить разрешительную документацию в порядке, предусмотренном законодательством РФ;</w:t>
      </w:r>
    </w:p>
    <w:p w:rsidR="00B5597E" w:rsidRPr="00720436" w:rsidRDefault="00B5597E" w:rsidP="0062641C">
      <w:pPr>
        <w:pStyle w:val="Level3"/>
        <w:spacing w:before="120" w:after="120" w:line="288" w:lineRule="auto"/>
        <w:rPr>
          <w:rFonts w:ascii="Times New Roman" w:hAnsi="Times New Roman"/>
          <w:sz w:val="24"/>
        </w:rPr>
      </w:pPr>
      <w:r w:rsidRPr="00720436">
        <w:rPr>
          <w:rFonts w:ascii="Times New Roman" w:hAnsi="Times New Roman"/>
          <w:sz w:val="24"/>
        </w:rPr>
        <w:t>Не подключать в Помещени</w:t>
      </w:r>
      <w:r w:rsidR="005E70B3" w:rsidRPr="00720436">
        <w:rPr>
          <w:rFonts w:ascii="Times New Roman" w:hAnsi="Times New Roman"/>
          <w:sz w:val="24"/>
        </w:rPr>
        <w:t>ях</w:t>
      </w:r>
      <w:r w:rsidRPr="00720436">
        <w:rPr>
          <w:rFonts w:ascii="Times New Roman" w:hAnsi="Times New Roman"/>
          <w:sz w:val="24"/>
        </w:rPr>
        <w:t xml:space="preserve"> какое-либо оборудование и не устанавливать какие-либо механизмы и/или мебель, способные превысить технические возможности Здания или его инженерных систем, нарушающие противопожарную безопасность и Правила Пользования Зданием</w:t>
      </w:r>
      <w:r w:rsidR="00BA3DCA" w:rsidRPr="00720436">
        <w:rPr>
          <w:rFonts w:ascii="Times New Roman" w:hAnsi="Times New Roman"/>
          <w:sz w:val="24"/>
        </w:rPr>
        <w:t>;</w:t>
      </w:r>
    </w:p>
    <w:p w:rsidR="00033DC9" w:rsidRPr="00720436" w:rsidRDefault="00033DC9" w:rsidP="0062641C">
      <w:pPr>
        <w:pStyle w:val="Level3"/>
        <w:spacing w:before="120" w:after="120" w:line="288" w:lineRule="auto"/>
        <w:rPr>
          <w:rFonts w:ascii="Times New Roman" w:hAnsi="Times New Roman"/>
          <w:sz w:val="24"/>
        </w:rPr>
      </w:pPr>
      <w:r w:rsidRPr="00720436">
        <w:rPr>
          <w:rFonts w:ascii="Times New Roman" w:hAnsi="Times New Roman"/>
          <w:sz w:val="24"/>
        </w:rPr>
        <w:t>Соблюдать в Помещени</w:t>
      </w:r>
      <w:r w:rsidR="005E70B3" w:rsidRPr="00720436">
        <w:rPr>
          <w:rFonts w:ascii="Times New Roman" w:hAnsi="Times New Roman"/>
          <w:sz w:val="24"/>
        </w:rPr>
        <w:t>ях</w:t>
      </w:r>
      <w:r w:rsidRPr="00720436">
        <w:rPr>
          <w:rFonts w:ascii="Times New Roman" w:hAnsi="Times New Roman"/>
          <w:sz w:val="24"/>
        </w:rPr>
        <w:t xml:space="preserve"> и в Здании правила пожарной безопасности, санитарные нормы и правила, а также иные правила пользования вспомогательными площадями и Местами Общего Пользования, установленные Арендодателем и действующим законодательством. Не устанавливать в Местах Общего Пользования предметы, масса которых превышает предельно допустимый для перекрытий Здания уровень нагрузки. Не допускать захламления территории, прилегающей к Зданию. Обеспечить выполнение работниками, посетителями Арендатора указанных в настоящем пункте требований;</w:t>
      </w:r>
    </w:p>
    <w:p w:rsidR="00C87814" w:rsidRPr="00720436" w:rsidRDefault="00C87814" w:rsidP="0062641C">
      <w:pPr>
        <w:pStyle w:val="Level3"/>
        <w:spacing w:before="120" w:after="120" w:line="288" w:lineRule="auto"/>
        <w:rPr>
          <w:rFonts w:ascii="Times New Roman" w:hAnsi="Times New Roman"/>
          <w:sz w:val="24"/>
        </w:rPr>
      </w:pPr>
      <w:r w:rsidRPr="00720436">
        <w:rPr>
          <w:rFonts w:ascii="Times New Roman" w:hAnsi="Times New Roman"/>
          <w:sz w:val="24"/>
        </w:rPr>
        <w:lastRenderedPageBreak/>
        <w:t>Устанавливать в Помещениях электрические приборы только с предварительного письменного согласия Арендодателя.</w:t>
      </w:r>
    </w:p>
    <w:p w:rsidR="00C87814" w:rsidRPr="00720436" w:rsidRDefault="00C87814" w:rsidP="00C87814">
      <w:pPr>
        <w:pStyle w:val="Level3"/>
        <w:spacing w:before="120" w:after="120" w:line="288" w:lineRule="auto"/>
        <w:rPr>
          <w:rFonts w:ascii="Times New Roman" w:hAnsi="Times New Roman"/>
          <w:sz w:val="24"/>
        </w:rPr>
      </w:pPr>
      <w:r w:rsidRPr="00720436">
        <w:rPr>
          <w:rFonts w:ascii="Times New Roman" w:hAnsi="Times New Roman"/>
          <w:sz w:val="24"/>
        </w:rPr>
        <w:t>В качестве первоочередной меры по организации пожарной безопасности, запретить курение всем сотрудникам Арендатора и его посетителям в любой части Здания (в том числе и в Помещениях), за исключением специально отведенных для этого мест.</w:t>
      </w:r>
    </w:p>
    <w:p w:rsidR="00C87814" w:rsidRPr="00720436" w:rsidRDefault="00C87814" w:rsidP="00C87814">
      <w:pPr>
        <w:pStyle w:val="Level3"/>
        <w:spacing w:before="120" w:after="120" w:line="288" w:lineRule="auto"/>
        <w:rPr>
          <w:rFonts w:ascii="Times New Roman" w:hAnsi="Times New Roman"/>
          <w:sz w:val="24"/>
        </w:rPr>
      </w:pPr>
      <w:r w:rsidRPr="00720436">
        <w:rPr>
          <w:rFonts w:ascii="Times New Roman" w:hAnsi="Times New Roman"/>
          <w:sz w:val="24"/>
        </w:rPr>
        <w:t>Выполнять в установленный срок предписания Арендодателя, органов пожарной безопасности и иных контролирующих органов о принятии мер по ликвидации ситуаций, возникших в результате деятельности Арендатора, ставящих под угрозу сохранность Помещени</w:t>
      </w:r>
      <w:r w:rsidR="005E70B3" w:rsidRPr="00720436">
        <w:rPr>
          <w:rFonts w:ascii="Times New Roman" w:hAnsi="Times New Roman"/>
          <w:sz w:val="24"/>
        </w:rPr>
        <w:t>й</w:t>
      </w:r>
      <w:r w:rsidRPr="00720436">
        <w:rPr>
          <w:rFonts w:ascii="Times New Roman" w:hAnsi="Times New Roman"/>
          <w:sz w:val="24"/>
        </w:rPr>
        <w:t xml:space="preserve">, экологическую и санитарную обстановку </w:t>
      </w:r>
      <w:proofErr w:type="gramStart"/>
      <w:r w:rsidRPr="00720436">
        <w:rPr>
          <w:rFonts w:ascii="Times New Roman" w:hAnsi="Times New Roman"/>
          <w:sz w:val="24"/>
        </w:rPr>
        <w:t>в</w:t>
      </w:r>
      <w:proofErr w:type="gramEnd"/>
      <w:r w:rsidRPr="00720436">
        <w:rPr>
          <w:rFonts w:ascii="Times New Roman" w:hAnsi="Times New Roman"/>
          <w:sz w:val="24"/>
        </w:rPr>
        <w:t xml:space="preserve"> и вне арендуемых Помещений;</w:t>
      </w:r>
    </w:p>
    <w:p w:rsidR="00B5597E" w:rsidRPr="00720436" w:rsidRDefault="00033DC9" w:rsidP="0062641C">
      <w:pPr>
        <w:pStyle w:val="Level3"/>
        <w:spacing w:before="120" w:after="120" w:line="288" w:lineRule="auto"/>
        <w:rPr>
          <w:rFonts w:ascii="Times New Roman" w:hAnsi="Times New Roman"/>
          <w:sz w:val="24"/>
        </w:rPr>
      </w:pPr>
      <w:r w:rsidRPr="00720436">
        <w:rPr>
          <w:rFonts w:ascii="Times New Roman" w:hAnsi="Times New Roman"/>
          <w:sz w:val="24"/>
        </w:rPr>
        <w:t xml:space="preserve">Относиться к Зданию и Помещениям с надлежащей заботой и использовать Помещения так, чтобы не создавать помех другим арендаторам и не наносить вреда Зданию. </w:t>
      </w:r>
      <w:r w:rsidR="00B5597E" w:rsidRPr="00720436">
        <w:rPr>
          <w:rFonts w:ascii="Times New Roman" w:hAnsi="Times New Roman"/>
          <w:sz w:val="24"/>
        </w:rPr>
        <w:t>Не допускать совершения каких-либо действий в Помещени</w:t>
      </w:r>
      <w:r w:rsidR="005E70B3" w:rsidRPr="00720436">
        <w:rPr>
          <w:rFonts w:ascii="Times New Roman" w:hAnsi="Times New Roman"/>
          <w:sz w:val="24"/>
        </w:rPr>
        <w:t>ях</w:t>
      </w:r>
      <w:r w:rsidR="00B5597E" w:rsidRPr="00720436">
        <w:rPr>
          <w:rFonts w:ascii="Times New Roman" w:hAnsi="Times New Roman"/>
          <w:sz w:val="24"/>
        </w:rPr>
        <w:t>, могущих помешать нормальному функционированию Здания и пользован</w:t>
      </w:r>
      <w:r w:rsidR="00BA3DCA" w:rsidRPr="00720436">
        <w:rPr>
          <w:rFonts w:ascii="Times New Roman" w:hAnsi="Times New Roman"/>
          <w:sz w:val="24"/>
        </w:rPr>
        <w:t>ию Зданием другими арендаторами</w:t>
      </w:r>
      <w:r w:rsidR="00BA3DCA" w:rsidRPr="00720436">
        <w:rPr>
          <w:rFonts w:ascii="Times New Roman" w:hAnsi="Times New Roman"/>
          <w:sz w:val="24"/>
          <w:lang w:val="en-US"/>
        </w:rPr>
        <w:t>;</w:t>
      </w:r>
    </w:p>
    <w:p w:rsidR="00B5597E" w:rsidRPr="00720436" w:rsidRDefault="00B5597E" w:rsidP="0062641C">
      <w:pPr>
        <w:pStyle w:val="Level3"/>
        <w:spacing w:before="120" w:after="120" w:line="288" w:lineRule="auto"/>
        <w:rPr>
          <w:rFonts w:ascii="Times New Roman" w:hAnsi="Times New Roman"/>
          <w:sz w:val="24"/>
        </w:rPr>
      </w:pPr>
      <w:r w:rsidRPr="00720436">
        <w:rPr>
          <w:rFonts w:ascii="Times New Roman" w:hAnsi="Times New Roman"/>
          <w:sz w:val="24"/>
        </w:rPr>
        <w:t>Не устанавливать никаких указателей на Помещени</w:t>
      </w:r>
      <w:r w:rsidR="005E70B3" w:rsidRPr="00720436">
        <w:rPr>
          <w:rFonts w:ascii="Times New Roman" w:hAnsi="Times New Roman"/>
          <w:sz w:val="24"/>
        </w:rPr>
        <w:t>ях</w:t>
      </w:r>
      <w:r w:rsidRPr="00720436">
        <w:rPr>
          <w:rFonts w:ascii="Times New Roman" w:hAnsi="Times New Roman"/>
          <w:sz w:val="24"/>
        </w:rPr>
        <w:t>/</w:t>
      </w:r>
      <w:r w:rsidR="005E70B3" w:rsidRPr="00720436">
        <w:rPr>
          <w:rFonts w:ascii="Times New Roman" w:hAnsi="Times New Roman"/>
          <w:sz w:val="24"/>
        </w:rPr>
        <w:t>Местах О</w:t>
      </w:r>
      <w:r w:rsidRPr="00720436">
        <w:rPr>
          <w:rFonts w:ascii="Times New Roman" w:hAnsi="Times New Roman"/>
          <w:sz w:val="24"/>
        </w:rPr>
        <w:t xml:space="preserve">бщего </w:t>
      </w:r>
      <w:r w:rsidR="005E70B3" w:rsidRPr="00720436">
        <w:rPr>
          <w:rFonts w:ascii="Times New Roman" w:hAnsi="Times New Roman"/>
          <w:sz w:val="24"/>
        </w:rPr>
        <w:t>П</w:t>
      </w:r>
      <w:r w:rsidRPr="00720436">
        <w:rPr>
          <w:rFonts w:ascii="Times New Roman" w:hAnsi="Times New Roman"/>
          <w:sz w:val="24"/>
        </w:rPr>
        <w:t>ользования/Здании и не размещать никаких надписей на дверях или окнах Помещени</w:t>
      </w:r>
      <w:r w:rsidR="005E70B3" w:rsidRPr="00720436">
        <w:rPr>
          <w:rFonts w:ascii="Times New Roman" w:hAnsi="Times New Roman"/>
          <w:sz w:val="24"/>
        </w:rPr>
        <w:t>й</w:t>
      </w:r>
      <w:r w:rsidRPr="00720436">
        <w:rPr>
          <w:rFonts w:ascii="Times New Roman" w:hAnsi="Times New Roman"/>
          <w:sz w:val="24"/>
        </w:rPr>
        <w:t>/Здания без письменного одобрения Арендодателя по типу, виду, характеру и содержанию таких указателей и надписей. При этом</w:t>
      </w:r>
      <w:proofErr w:type="gramStart"/>
      <w:r w:rsidRPr="00720436">
        <w:rPr>
          <w:rFonts w:ascii="Times New Roman" w:hAnsi="Times New Roman"/>
          <w:sz w:val="24"/>
        </w:rPr>
        <w:t>,</w:t>
      </w:r>
      <w:proofErr w:type="gramEnd"/>
      <w:r w:rsidRPr="00720436">
        <w:rPr>
          <w:rFonts w:ascii="Times New Roman" w:hAnsi="Times New Roman"/>
          <w:sz w:val="24"/>
        </w:rPr>
        <w:t xml:space="preserve"> Арендатор вправе за свой счет и с соблюдением всех правил настоящего пункта, установить на указательном стенде в вестибюле Здания </w:t>
      </w:r>
      <w:r w:rsidR="00BA3DCA" w:rsidRPr="00720436">
        <w:rPr>
          <w:rFonts w:ascii="Times New Roman" w:hAnsi="Times New Roman"/>
          <w:sz w:val="24"/>
        </w:rPr>
        <w:t>табличку со своим наименованием;</w:t>
      </w:r>
    </w:p>
    <w:p w:rsidR="00033DC9" w:rsidRPr="00720436" w:rsidRDefault="00033DC9" w:rsidP="00033DC9">
      <w:pPr>
        <w:pStyle w:val="Level3"/>
        <w:spacing w:before="120" w:after="120" w:line="288" w:lineRule="auto"/>
        <w:rPr>
          <w:rFonts w:ascii="Times New Roman" w:hAnsi="Times New Roman"/>
          <w:sz w:val="24"/>
        </w:rPr>
      </w:pPr>
      <w:r w:rsidRPr="00720436">
        <w:rPr>
          <w:rFonts w:ascii="Times New Roman" w:hAnsi="Times New Roman"/>
          <w:sz w:val="24"/>
        </w:rPr>
        <w:t xml:space="preserve">Самостоятельно нести все расходы по содержанию </w:t>
      </w:r>
      <w:r w:rsidR="00B33F2D" w:rsidRPr="00720436">
        <w:rPr>
          <w:rFonts w:ascii="Times New Roman" w:hAnsi="Times New Roman"/>
          <w:sz w:val="24"/>
        </w:rPr>
        <w:t xml:space="preserve">Объекта Аренды </w:t>
      </w:r>
      <w:r w:rsidRPr="00720436">
        <w:rPr>
          <w:rFonts w:ascii="Times New Roman" w:hAnsi="Times New Roman"/>
          <w:sz w:val="24"/>
        </w:rPr>
        <w:t>в надлежащем виде, включая санитарное содержание Помещений и Имущества. Содержать Помещени</w:t>
      </w:r>
      <w:r w:rsidR="005E70B3" w:rsidRPr="00720436">
        <w:rPr>
          <w:rFonts w:ascii="Times New Roman" w:hAnsi="Times New Roman"/>
          <w:sz w:val="24"/>
        </w:rPr>
        <w:t>я</w:t>
      </w:r>
      <w:r w:rsidRPr="00720436">
        <w:rPr>
          <w:rFonts w:ascii="Times New Roman" w:hAnsi="Times New Roman"/>
          <w:sz w:val="24"/>
        </w:rPr>
        <w:t>, включая инженерные сети, коммуникации и оборудование в Помещени</w:t>
      </w:r>
      <w:r w:rsidR="005E70B3" w:rsidRPr="00720436">
        <w:rPr>
          <w:rFonts w:ascii="Times New Roman" w:hAnsi="Times New Roman"/>
          <w:sz w:val="24"/>
        </w:rPr>
        <w:t>ях</w:t>
      </w:r>
      <w:r w:rsidRPr="00720436">
        <w:rPr>
          <w:rFonts w:ascii="Times New Roman" w:hAnsi="Times New Roman"/>
          <w:sz w:val="24"/>
        </w:rPr>
        <w:t>, в надлежащем техническом, санитарном и противопожарном состоянии. Не производить самостоятельно ремонт электропроводки и установку электрических розеток;</w:t>
      </w:r>
    </w:p>
    <w:p w:rsidR="00033DC9" w:rsidRPr="00720436" w:rsidRDefault="00033DC9" w:rsidP="00033DC9">
      <w:pPr>
        <w:pStyle w:val="Level3"/>
        <w:spacing w:before="120" w:after="120" w:line="288" w:lineRule="auto"/>
        <w:rPr>
          <w:rFonts w:ascii="Times New Roman" w:hAnsi="Times New Roman"/>
          <w:sz w:val="24"/>
        </w:rPr>
      </w:pPr>
      <w:r w:rsidRPr="00720436">
        <w:rPr>
          <w:rFonts w:ascii="Times New Roman" w:hAnsi="Times New Roman"/>
          <w:sz w:val="24"/>
        </w:rPr>
        <w:t>Обеспечить сохранность Помещения, инженерных сетей, коммуникаций и оборудования в Помещени</w:t>
      </w:r>
      <w:r w:rsidR="005E70B3" w:rsidRPr="00720436">
        <w:rPr>
          <w:rFonts w:ascii="Times New Roman" w:hAnsi="Times New Roman"/>
          <w:sz w:val="24"/>
        </w:rPr>
        <w:t>ях</w:t>
      </w:r>
      <w:r w:rsidRPr="00720436">
        <w:rPr>
          <w:rFonts w:ascii="Times New Roman" w:hAnsi="Times New Roman"/>
          <w:sz w:val="24"/>
        </w:rPr>
        <w:t>. В случае если Помещени</w:t>
      </w:r>
      <w:r w:rsidR="005E70B3" w:rsidRPr="00720436">
        <w:rPr>
          <w:rFonts w:ascii="Times New Roman" w:hAnsi="Times New Roman"/>
          <w:sz w:val="24"/>
        </w:rPr>
        <w:t>я</w:t>
      </w:r>
      <w:r w:rsidRPr="00720436">
        <w:rPr>
          <w:rFonts w:ascii="Times New Roman" w:hAnsi="Times New Roman"/>
          <w:sz w:val="24"/>
        </w:rPr>
        <w:t xml:space="preserve"> и (или) расположенные в н</w:t>
      </w:r>
      <w:r w:rsidR="005E70B3" w:rsidRPr="00720436">
        <w:rPr>
          <w:rFonts w:ascii="Times New Roman" w:hAnsi="Times New Roman"/>
          <w:sz w:val="24"/>
        </w:rPr>
        <w:t>их</w:t>
      </w:r>
      <w:r w:rsidRPr="00720436">
        <w:rPr>
          <w:rFonts w:ascii="Times New Roman" w:hAnsi="Times New Roman"/>
          <w:sz w:val="24"/>
        </w:rPr>
        <w:t xml:space="preserve"> (проходящие через </w:t>
      </w:r>
      <w:r w:rsidR="005E70B3" w:rsidRPr="00720436">
        <w:rPr>
          <w:rFonts w:ascii="Times New Roman" w:hAnsi="Times New Roman"/>
          <w:sz w:val="24"/>
        </w:rPr>
        <w:t>них</w:t>
      </w:r>
      <w:r w:rsidRPr="00720436">
        <w:rPr>
          <w:rFonts w:ascii="Times New Roman" w:hAnsi="Times New Roman"/>
          <w:sz w:val="24"/>
        </w:rPr>
        <w:t xml:space="preserve">) или расположенные в </w:t>
      </w:r>
      <w:r w:rsidR="005E70B3" w:rsidRPr="00720436">
        <w:rPr>
          <w:rFonts w:ascii="Times New Roman" w:hAnsi="Times New Roman"/>
          <w:sz w:val="24"/>
        </w:rPr>
        <w:t>З</w:t>
      </w:r>
      <w:r w:rsidRPr="00720436">
        <w:rPr>
          <w:rFonts w:ascii="Times New Roman" w:hAnsi="Times New Roman"/>
          <w:sz w:val="24"/>
        </w:rPr>
        <w:t xml:space="preserve">дании </w:t>
      </w:r>
      <w:r w:rsidR="005E70B3" w:rsidRPr="00720436">
        <w:rPr>
          <w:rFonts w:ascii="Times New Roman" w:hAnsi="Times New Roman"/>
          <w:sz w:val="24"/>
        </w:rPr>
        <w:t>К</w:t>
      </w:r>
      <w:r w:rsidRPr="00720436">
        <w:rPr>
          <w:rFonts w:ascii="Times New Roman" w:hAnsi="Times New Roman"/>
          <w:sz w:val="24"/>
        </w:rPr>
        <w:t>оммуникации придут в аварийное состояние по вине Арендатора (его работников или посетителей), Арендатор обязан восстанавливать его (их) своими силами, за свой счет и возместить документально подтвержденный реальный ущерб, нанесенный Арендодателю и другим арендаторам Здания;</w:t>
      </w:r>
    </w:p>
    <w:p w:rsidR="00C87814" w:rsidRPr="00720436" w:rsidRDefault="00C87814" w:rsidP="00033DC9">
      <w:pPr>
        <w:pStyle w:val="Level3"/>
        <w:spacing w:before="120" w:after="120" w:line="288" w:lineRule="auto"/>
        <w:rPr>
          <w:rFonts w:ascii="Times New Roman" w:hAnsi="Times New Roman"/>
          <w:sz w:val="24"/>
        </w:rPr>
      </w:pPr>
      <w:bookmarkStart w:id="29" w:name="_Ref354760825"/>
      <w:proofErr w:type="gramStart"/>
      <w:r w:rsidRPr="00720436">
        <w:rPr>
          <w:rFonts w:ascii="Times New Roman" w:hAnsi="Times New Roman"/>
          <w:sz w:val="24"/>
        </w:rPr>
        <w:t>Немедленно извещать Арендодателя о всяком повреждении, аварии или ином событии, нанесшим (или грозящим нанести) Помещени</w:t>
      </w:r>
      <w:r w:rsidR="005E70B3" w:rsidRPr="00720436">
        <w:rPr>
          <w:rFonts w:ascii="Times New Roman" w:hAnsi="Times New Roman"/>
          <w:sz w:val="24"/>
        </w:rPr>
        <w:t>ям</w:t>
      </w:r>
      <w:r w:rsidRPr="00720436">
        <w:rPr>
          <w:rFonts w:ascii="Times New Roman" w:hAnsi="Times New Roman"/>
          <w:sz w:val="24"/>
        </w:rPr>
        <w:t xml:space="preserve"> ущерб и своевременно принимать все возможные меры по предотвращению угрозы или дальнейшего повреждения Помещени</w:t>
      </w:r>
      <w:r w:rsidR="005E70B3" w:rsidRPr="00720436">
        <w:rPr>
          <w:rFonts w:ascii="Times New Roman" w:hAnsi="Times New Roman"/>
          <w:sz w:val="24"/>
        </w:rPr>
        <w:t>й,</w:t>
      </w:r>
      <w:r w:rsidRPr="00720436">
        <w:rPr>
          <w:rFonts w:ascii="Times New Roman" w:hAnsi="Times New Roman"/>
          <w:sz w:val="24"/>
        </w:rPr>
        <w:t xml:space="preserve"> если указанные повреждения аварии или иные события произошли или происходят в рабочие дни с 9:00 до 18:00, в противном случае извещение происходит по мере обнаружения;</w:t>
      </w:r>
      <w:bookmarkEnd w:id="29"/>
      <w:proofErr w:type="gramEnd"/>
    </w:p>
    <w:p w:rsidR="00C87814" w:rsidRPr="00720436" w:rsidRDefault="00C87814" w:rsidP="00C87814">
      <w:pPr>
        <w:pStyle w:val="Level3"/>
        <w:spacing w:before="120" w:after="120" w:line="288" w:lineRule="auto"/>
        <w:rPr>
          <w:rFonts w:ascii="Times New Roman" w:hAnsi="Times New Roman"/>
          <w:sz w:val="24"/>
        </w:rPr>
      </w:pPr>
      <w:r w:rsidRPr="00720436">
        <w:rPr>
          <w:rFonts w:ascii="Times New Roman" w:hAnsi="Times New Roman"/>
          <w:sz w:val="24"/>
        </w:rPr>
        <w:t>Возмещать и/или устранять уще</w:t>
      </w:r>
      <w:proofErr w:type="gramStart"/>
      <w:r w:rsidRPr="00720436">
        <w:rPr>
          <w:rFonts w:ascii="Times New Roman" w:hAnsi="Times New Roman"/>
          <w:sz w:val="24"/>
        </w:rPr>
        <w:t>рб в сл</w:t>
      </w:r>
      <w:proofErr w:type="gramEnd"/>
      <w:r w:rsidRPr="00720436">
        <w:rPr>
          <w:rFonts w:ascii="Times New Roman" w:hAnsi="Times New Roman"/>
          <w:sz w:val="24"/>
        </w:rPr>
        <w:t>учае нанесения повреждений Объекту Аренды работниками или посетителями Арендатора;</w:t>
      </w:r>
    </w:p>
    <w:p w:rsidR="00033DC9" w:rsidRPr="00720436" w:rsidRDefault="00033DC9" w:rsidP="00033DC9">
      <w:pPr>
        <w:pStyle w:val="Level3"/>
        <w:spacing w:before="120" w:after="120" w:line="288" w:lineRule="auto"/>
        <w:rPr>
          <w:rFonts w:ascii="Times New Roman" w:hAnsi="Times New Roman"/>
          <w:sz w:val="24"/>
        </w:rPr>
      </w:pPr>
      <w:r w:rsidRPr="00720436">
        <w:rPr>
          <w:rFonts w:ascii="Times New Roman" w:hAnsi="Times New Roman"/>
          <w:sz w:val="24"/>
        </w:rPr>
        <w:lastRenderedPageBreak/>
        <w:t>Оплатить за свой счёт ущерб третьим лицам, нанесённый по его вине и/или по вине сотрудников Арендатора при осуществлении им своей деятельности;</w:t>
      </w:r>
    </w:p>
    <w:p w:rsidR="00033DC9" w:rsidRPr="00720436" w:rsidRDefault="00033DC9" w:rsidP="00033DC9">
      <w:pPr>
        <w:pStyle w:val="Level3"/>
        <w:spacing w:before="120" w:after="120" w:line="288" w:lineRule="auto"/>
        <w:rPr>
          <w:rFonts w:ascii="Times New Roman" w:hAnsi="Times New Roman"/>
          <w:sz w:val="24"/>
        </w:rPr>
      </w:pPr>
      <w:r w:rsidRPr="00720436">
        <w:rPr>
          <w:rFonts w:ascii="Times New Roman" w:hAnsi="Times New Roman"/>
          <w:sz w:val="24"/>
        </w:rPr>
        <w:t>В случае привлечения Арендодателя к ответственности по искам третьих лиц за действия персонала Арендатора, возместить в полном объёме Арендодателю суммы, выплаченные последним на основании вступивших в законную силу судебных решений;</w:t>
      </w:r>
    </w:p>
    <w:p w:rsidR="00033DC9" w:rsidRPr="00720436" w:rsidRDefault="00033DC9" w:rsidP="00033DC9">
      <w:pPr>
        <w:pStyle w:val="Level3"/>
        <w:spacing w:before="120" w:after="120" w:line="288" w:lineRule="auto"/>
        <w:rPr>
          <w:rFonts w:ascii="Times New Roman" w:hAnsi="Times New Roman"/>
          <w:sz w:val="24"/>
        </w:rPr>
      </w:pPr>
      <w:bookmarkStart w:id="30" w:name="_Ref354676866"/>
      <w:r w:rsidRPr="00720436">
        <w:rPr>
          <w:rFonts w:ascii="Times New Roman" w:hAnsi="Times New Roman"/>
          <w:sz w:val="24"/>
        </w:rPr>
        <w:t>Оплатить штрафные санкции административных и надзорных органов за допущенные по вине Арендатора нарушения и упущения при осуществлении им своей деятельности, нарушения действующих санитарно-эпидемиологических требований при организации питания и другие нарушения и упущения, а также устранять данные нарушения и упущения за свой счет</w:t>
      </w:r>
      <w:bookmarkEnd w:id="30"/>
      <w:r w:rsidRPr="00720436">
        <w:rPr>
          <w:rFonts w:ascii="Times New Roman" w:hAnsi="Times New Roman"/>
          <w:sz w:val="24"/>
        </w:rPr>
        <w:t xml:space="preserve">; </w:t>
      </w:r>
    </w:p>
    <w:p w:rsidR="00B5597E" w:rsidRPr="00720436" w:rsidRDefault="00B5597E" w:rsidP="0062641C">
      <w:pPr>
        <w:pStyle w:val="Level3"/>
        <w:spacing w:before="120" w:after="120" w:line="288" w:lineRule="auto"/>
        <w:rPr>
          <w:rFonts w:ascii="Times New Roman" w:hAnsi="Times New Roman"/>
          <w:sz w:val="24"/>
        </w:rPr>
      </w:pPr>
      <w:r w:rsidRPr="00720436">
        <w:rPr>
          <w:rFonts w:ascii="Times New Roman" w:hAnsi="Times New Roman"/>
          <w:sz w:val="24"/>
        </w:rPr>
        <w:t xml:space="preserve">Не позднее 7 (семи) </w:t>
      </w:r>
      <w:r w:rsidR="00680368" w:rsidRPr="00720436">
        <w:rPr>
          <w:rFonts w:ascii="Times New Roman" w:hAnsi="Times New Roman"/>
          <w:sz w:val="24"/>
        </w:rPr>
        <w:t>рабочих</w:t>
      </w:r>
      <w:r w:rsidRPr="00720436">
        <w:rPr>
          <w:rFonts w:ascii="Times New Roman" w:hAnsi="Times New Roman"/>
          <w:sz w:val="24"/>
        </w:rPr>
        <w:t xml:space="preserve"> дней с момента получения </w:t>
      </w:r>
      <w:r w:rsidR="00321770" w:rsidRPr="00720436">
        <w:rPr>
          <w:rFonts w:ascii="Times New Roman" w:hAnsi="Times New Roman"/>
          <w:sz w:val="24"/>
        </w:rPr>
        <w:t>актов оказанных услуг</w:t>
      </w:r>
      <w:r w:rsidR="001A1B0E" w:rsidRPr="00720436">
        <w:rPr>
          <w:rFonts w:ascii="Times New Roman" w:hAnsi="Times New Roman"/>
          <w:sz w:val="24"/>
        </w:rPr>
        <w:t xml:space="preserve"> по аренде</w:t>
      </w:r>
      <w:r w:rsidRPr="00720436">
        <w:rPr>
          <w:rFonts w:ascii="Times New Roman" w:hAnsi="Times New Roman"/>
          <w:sz w:val="24"/>
        </w:rPr>
        <w:t>, подписывать и возвр</w:t>
      </w:r>
      <w:r w:rsidR="00BA3DCA" w:rsidRPr="00720436">
        <w:rPr>
          <w:rFonts w:ascii="Times New Roman" w:hAnsi="Times New Roman"/>
          <w:sz w:val="24"/>
        </w:rPr>
        <w:t>ащать вторые экземпляры актов</w:t>
      </w:r>
      <w:r w:rsidR="00D75992" w:rsidRPr="00720436">
        <w:rPr>
          <w:rFonts w:ascii="Times New Roman" w:hAnsi="Times New Roman"/>
          <w:sz w:val="24"/>
        </w:rPr>
        <w:t xml:space="preserve"> Арендодателю</w:t>
      </w:r>
      <w:r w:rsidR="00BA3DCA" w:rsidRPr="00720436">
        <w:rPr>
          <w:rFonts w:ascii="Times New Roman" w:hAnsi="Times New Roman"/>
          <w:sz w:val="24"/>
        </w:rPr>
        <w:t>;</w:t>
      </w:r>
    </w:p>
    <w:p w:rsidR="00B5597E" w:rsidRPr="00720436" w:rsidRDefault="00347553" w:rsidP="0062641C">
      <w:pPr>
        <w:pStyle w:val="Level3"/>
        <w:spacing w:before="120" w:after="120" w:line="288" w:lineRule="auto"/>
        <w:rPr>
          <w:rFonts w:ascii="Times New Roman" w:hAnsi="Times New Roman"/>
          <w:sz w:val="24"/>
        </w:rPr>
      </w:pPr>
      <w:r w:rsidRPr="00720436">
        <w:rPr>
          <w:rFonts w:ascii="Times New Roman" w:hAnsi="Times New Roman"/>
          <w:sz w:val="24"/>
        </w:rPr>
        <w:t>В письменной форме</w:t>
      </w:r>
      <w:r w:rsidR="00B5597E" w:rsidRPr="00720436">
        <w:rPr>
          <w:rFonts w:ascii="Times New Roman" w:hAnsi="Times New Roman"/>
          <w:sz w:val="24"/>
        </w:rPr>
        <w:t xml:space="preserve"> согласовывать с Арендодателем план</w:t>
      </w:r>
      <w:r w:rsidRPr="00720436">
        <w:rPr>
          <w:rFonts w:ascii="Times New Roman" w:hAnsi="Times New Roman"/>
          <w:sz w:val="24"/>
        </w:rPr>
        <w:t>ы</w:t>
      </w:r>
      <w:r w:rsidR="00B5597E" w:rsidRPr="00720436">
        <w:rPr>
          <w:rFonts w:ascii="Times New Roman" w:hAnsi="Times New Roman"/>
          <w:sz w:val="24"/>
        </w:rPr>
        <w:t xml:space="preserve"> проведения ремонта или переоборудования</w:t>
      </w:r>
      <w:r w:rsidR="005E70B3" w:rsidRPr="00720436">
        <w:rPr>
          <w:rFonts w:ascii="Times New Roman" w:hAnsi="Times New Roman"/>
          <w:sz w:val="24"/>
        </w:rPr>
        <w:t xml:space="preserve"> Помещений</w:t>
      </w:r>
      <w:r w:rsidR="00B5597E" w:rsidRPr="00720436">
        <w:rPr>
          <w:rFonts w:ascii="Times New Roman" w:hAnsi="Times New Roman"/>
          <w:sz w:val="24"/>
        </w:rPr>
        <w:t>, изменение режима, профиля работ, появление новых или изменении мест хранения ценностей, а также о проведении мероприятий, вследствие которых может потребоваться изменение характера охраны Помещени</w:t>
      </w:r>
      <w:r w:rsidR="005E70B3" w:rsidRPr="00720436">
        <w:rPr>
          <w:rFonts w:ascii="Times New Roman" w:hAnsi="Times New Roman"/>
          <w:sz w:val="24"/>
        </w:rPr>
        <w:t>й</w:t>
      </w:r>
      <w:r w:rsidRPr="00720436">
        <w:rPr>
          <w:rFonts w:ascii="Times New Roman" w:hAnsi="Times New Roman"/>
          <w:sz w:val="24"/>
        </w:rPr>
        <w:t xml:space="preserve"> не позднее 1 (одного месяца) до начала соответс</w:t>
      </w:r>
      <w:r w:rsidR="00653D8F" w:rsidRPr="00720436">
        <w:rPr>
          <w:rFonts w:ascii="Times New Roman" w:hAnsi="Times New Roman"/>
          <w:sz w:val="24"/>
        </w:rPr>
        <w:t>т</w:t>
      </w:r>
      <w:r w:rsidRPr="00720436">
        <w:rPr>
          <w:rFonts w:ascii="Times New Roman" w:hAnsi="Times New Roman"/>
          <w:sz w:val="24"/>
        </w:rPr>
        <w:t>вующих изменений</w:t>
      </w:r>
      <w:r w:rsidR="00B5597E" w:rsidRPr="00720436">
        <w:rPr>
          <w:rFonts w:ascii="Times New Roman" w:hAnsi="Times New Roman"/>
          <w:sz w:val="24"/>
        </w:rPr>
        <w:t xml:space="preserve">. Производить за свой счет, </w:t>
      </w:r>
      <w:r w:rsidR="00FC6021" w:rsidRPr="00720436">
        <w:rPr>
          <w:rFonts w:ascii="Times New Roman" w:hAnsi="Times New Roman"/>
          <w:sz w:val="24"/>
        </w:rPr>
        <w:t>Т</w:t>
      </w:r>
      <w:r w:rsidR="00B5597E" w:rsidRPr="00720436">
        <w:rPr>
          <w:rFonts w:ascii="Times New Roman" w:hAnsi="Times New Roman"/>
          <w:sz w:val="24"/>
        </w:rPr>
        <w:t xml:space="preserve">екущий ремонт и содержание </w:t>
      </w:r>
      <w:r w:rsidR="000B468D" w:rsidRPr="00720436">
        <w:rPr>
          <w:rFonts w:ascii="Times New Roman" w:hAnsi="Times New Roman"/>
          <w:sz w:val="24"/>
        </w:rPr>
        <w:t>Помещени</w:t>
      </w:r>
      <w:r w:rsidR="005E70B3" w:rsidRPr="00720436">
        <w:rPr>
          <w:rFonts w:ascii="Times New Roman" w:hAnsi="Times New Roman"/>
          <w:sz w:val="24"/>
        </w:rPr>
        <w:t>й</w:t>
      </w:r>
      <w:r w:rsidR="00B5597E" w:rsidRPr="00720436">
        <w:rPr>
          <w:rFonts w:ascii="Times New Roman" w:hAnsi="Times New Roman"/>
          <w:sz w:val="24"/>
        </w:rPr>
        <w:t>, в срок, согласованный с Арендодателем, с предварительного разрешения Арендодателя, без возмещения у</w:t>
      </w:r>
      <w:r w:rsidR="00BA3DCA" w:rsidRPr="00720436">
        <w:rPr>
          <w:rFonts w:ascii="Times New Roman" w:hAnsi="Times New Roman"/>
          <w:sz w:val="24"/>
        </w:rPr>
        <w:t>казанных расходов Арендодателем;</w:t>
      </w:r>
    </w:p>
    <w:p w:rsidR="00B5597E" w:rsidRPr="00720436" w:rsidRDefault="00B5597E" w:rsidP="0062641C">
      <w:pPr>
        <w:pStyle w:val="Level3"/>
        <w:spacing w:before="120" w:after="120" w:line="288" w:lineRule="auto"/>
        <w:rPr>
          <w:rFonts w:ascii="Times New Roman" w:hAnsi="Times New Roman"/>
          <w:sz w:val="24"/>
        </w:rPr>
      </w:pPr>
      <w:r w:rsidRPr="00720436">
        <w:rPr>
          <w:rFonts w:ascii="Times New Roman" w:hAnsi="Times New Roman"/>
          <w:sz w:val="24"/>
        </w:rPr>
        <w:t>Не производить в Помещени</w:t>
      </w:r>
      <w:r w:rsidR="005E70B3" w:rsidRPr="00720436">
        <w:rPr>
          <w:rFonts w:ascii="Times New Roman" w:hAnsi="Times New Roman"/>
          <w:sz w:val="24"/>
        </w:rPr>
        <w:t>ях</w:t>
      </w:r>
      <w:r w:rsidRPr="00720436">
        <w:rPr>
          <w:rFonts w:ascii="Times New Roman" w:hAnsi="Times New Roman"/>
          <w:sz w:val="24"/>
        </w:rPr>
        <w:t xml:space="preserve"> без письменного разрешения Арендодателя, каких- либо улучшений, перепланировок</w:t>
      </w:r>
      <w:r w:rsidR="00347553" w:rsidRPr="00720436">
        <w:rPr>
          <w:rFonts w:ascii="Times New Roman" w:hAnsi="Times New Roman"/>
          <w:sz w:val="24"/>
        </w:rPr>
        <w:t>,</w:t>
      </w:r>
      <w:r w:rsidRPr="00720436">
        <w:rPr>
          <w:rFonts w:ascii="Times New Roman" w:hAnsi="Times New Roman"/>
          <w:sz w:val="24"/>
        </w:rPr>
        <w:t xml:space="preserve"> прокладок скрытых и открытых проводок и коммуникаций</w:t>
      </w:r>
      <w:r w:rsidR="00347553" w:rsidRPr="00720436">
        <w:rPr>
          <w:rFonts w:ascii="Times New Roman" w:hAnsi="Times New Roman"/>
          <w:sz w:val="24"/>
        </w:rPr>
        <w:t>, ремонтных работ.</w:t>
      </w:r>
      <w:r w:rsidRPr="00720436">
        <w:rPr>
          <w:rFonts w:ascii="Times New Roman" w:hAnsi="Times New Roman"/>
          <w:sz w:val="24"/>
        </w:rPr>
        <w:t xml:space="preserve"> В случае произведенных Арендатором самовольных перепланировок, нарушения целостности стен, перекрытий, прокладки сетей, </w:t>
      </w:r>
      <w:r w:rsidR="00347553" w:rsidRPr="00720436">
        <w:rPr>
          <w:rFonts w:ascii="Times New Roman" w:hAnsi="Times New Roman"/>
          <w:sz w:val="24"/>
        </w:rPr>
        <w:t xml:space="preserve">ремонтных работ, </w:t>
      </w:r>
      <w:r w:rsidRPr="00720436">
        <w:rPr>
          <w:rFonts w:ascii="Times New Roman" w:hAnsi="Times New Roman"/>
          <w:sz w:val="24"/>
        </w:rPr>
        <w:t>таковые должны быть ликвидированы Арендатором, а Помещени</w:t>
      </w:r>
      <w:r w:rsidR="005E70B3" w:rsidRPr="00720436">
        <w:rPr>
          <w:rFonts w:ascii="Times New Roman" w:hAnsi="Times New Roman"/>
          <w:sz w:val="24"/>
        </w:rPr>
        <w:t>я</w:t>
      </w:r>
      <w:r w:rsidRPr="00720436">
        <w:rPr>
          <w:rFonts w:ascii="Times New Roman" w:hAnsi="Times New Roman"/>
          <w:sz w:val="24"/>
        </w:rPr>
        <w:t xml:space="preserve"> должно быть приведено в прежний вид за счет Арендатора в разумный срок </w:t>
      </w:r>
      <w:r w:rsidR="00FC6021" w:rsidRPr="00720436">
        <w:rPr>
          <w:rFonts w:ascii="Times New Roman" w:hAnsi="Times New Roman"/>
          <w:sz w:val="24"/>
        </w:rPr>
        <w:t>по согласованию с Арендодателем.</w:t>
      </w:r>
    </w:p>
    <w:p w:rsidR="00461B10" w:rsidRPr="00720436" w:rsidRDefault="00461B10" w:rsidP="003052AA">
      <w:pPr>
        <w:pStyle w:val="Level3"/>
        <w:numPr>
          <w:ilvl w:val="0"/>
          <w:numId w:val="0"/>
        </w:numPr>
        <w:spacing w:before="120" w:after="120" w:line="288" w:lineRule="auto"/>
        <w:ind w:left="1361"/>
        <w:rPr>
          <w:rFonts w:ascii="Times New Roman" w:hAnsi="Times New Roman"/>
          <w:sz w:val="24"/>
        </w:rPr>
      </w:pPr>
      <w:r w:rsidRPr="00720436">
        <w:rPr>
          <w:rFonts w:ascii="Times New Roman" w:hAnsi="Times New Roman"/>
          <w:sz w:val="24"/>
        </w:rPr>
        <w:t xml:space="preserve">Для получения разрешения на производство работ, указанных в настоящем пункте, Арендатор подает письменный запрос на производство улучшений, перепланировок, прокладок скрытых и открытых проводок, коммуникаций и ремонтных работ, с приложением всей необходимой документации по вышеуказанным работам. </w:t>
      </w:r>
      <w:r w:rsidR="00EC1A92" w:rsidRPr="00720436">
        <w:rPr>
          <w:rFonts w:ascii="Times New Roman" w:hAnsi="Times New Roman"/>
          <w:sz w:val="24"/>
        </w:rPr>
        <w:t xml:space="preserve">Арендодатель в срок не позднее 5 (Пяти) рабочих дней с момента получения письменного запроса готовит и направляет ответ Арендатору. </w:t>
      </w:r>
      <w:r w:rsidRPr="00720436">
        <w:rPr>
          <w:rFonts w:ascii="Times New Roman" w:hAnsi="Times New Roman"/>
          <w:sz w:val="24"/>
        </w:rPr>
        <w:t>Арендодатель вправе отказать в указанном в настоящем пункте разрешении (согласовании) по своему усмотрению. В случае получения Арендатором отказа Арендодателя в производстве соответствующих работ, Арендатор вправе внести исправления в документацию и предоставить исправленную документацию Арендодателю на новое согласование в порядке, указанном выше для первоначаль</w:t>
      </w:r>
      <w:r w:rsidR="00FC6021" w:rsidRPr="00720436">
        <w:rPr>
          <w:rFonts w:ascii="Times New Roman" w:hAnsi="Times New Roman"/>
          <w:sz w:val="24"/>
        </w:rPr>
        <w:t>ного представления документации;</w:t>
      </w:r>
    </w:p>
    <w:p w:rsidR="00FC6021" w:rsidRPr="00720436" w:rsidRDefault="00FC6021" w:rsidP="00FC6021">
      <w:pPr>
        <w:pStyle w:val="Level3"/>
        <w:spacing w:before="120" w:after="120" w:line="288" w:lineRule="auto"/>
        <w:rPr>
          <w:rFonts w:ascii="Times New Roman" w:hAnsi="Times New Roman"/>
          <w:sz w:val="24"/>
        </w:rPr>
      </w:pPr>
      <w:bookmarkStart w:id="31" w:name="_Ref354755517"/>
      <w:r w:rsidRPr="00720436">
        <w:rPr>
          <w:rFonts w:ascii="Times New Roman" w:hAnsi="Times New Roman"/>
          <w:sz w:val="24"/>
        </w:rPr>
        <w:t xml:space="preserve">В случае проведения с согласия Арендодателя каких-либо работ по изменению Помещений, предварительно за свой счет выполнить проект предполагаемых изменений, получить все необходимые разрешения и согласования полномочных </w:t>
      </w:r>
      <w:r w:rsidRPr="00720436">
        <w:rPr>
          <w:rFonts w:ascii="Times New Roman" w:hAnsi="Times New Roman"/>
          <w:sz w:val="24"/>
        </w:rPr>
        <w:lastRenderedPageBreak/>
        <w:t xml:space="preserve">государственных органов и </w:t>
      </w:r>
      <w:proofErr w:type="gramStart"/>
      <w:r w:rsidRPr="00720436">
        <w:rPr>
          <w:rFonts w:ascii="Times New Roman" w:hAnsi="Times New Roman"/>
          <w:sz w:val="24"/>
        </w:rPr>
        <w:t>предоставить Арендодателю соответствующие документы</w:t>
      </w:r>
      <w:proofErr w:type="gramEnd"/>
      <w:r w:rsidRPr="00720436">
        <w:rPr>
          <w:rFonts w:ascii="Times New Roman" w:hAnsi="Times New Roman"/>
          <w:sz w:val="24"/>
        </w:rPr>
        <w:t>.</w:t>
      </w:r>
      <w:bookmarkEnd w:id="31"/>
    </w:p>
    <w:p w:rsidR="00FC6021" w:rsidRPr="00720436" w:rsidRDefault="00FC6021" w:rsidP="00FC6021">
      <w:pPr>
        <w:pStyle w:val="Level3"/>
        <w:numPr>
          <w:ilvl w:val="0"/>
          <w:numId w:val="0"/>
        </w:numPr>
        <w:spacing w:before="120" w:after="120" w:line="288" w:lineRule="auto"/>
        <w:ind w:left="1361"/>
        <w:rPr>
          <w:rFonts w:ascii="Times New Roman" w:hAnsi="Times New Roman"/>
          <w:sz w:val="24"/>
        </w:rPr>
      </w:pPr>
      <w:r w:rsidRPr="00720436">
        <w:rPr>
          <w:rFonts w:ascii="Times New Roman" w:hAnsi="Times New Roman"/>
          <w:sz w:val="24"/>
        </w:rPr>
        <w:t xml:space="preserve">Арендатор несет ответственность за соблюдение действующих стандартов и иных законодательных норм при проведении работ по изменению Помещений. При выявленных несоответствиях Арендатор за свой счет устраняет допущенные нарушения, а также возмещает Арендодателю убытки, понесенные последним вследствие таких нарушений. </w:t>
      </w:r>
    </w:p>
    <w:p w:rsidR="00FC6021" w:rsidRPr="00720436" w:rsidRDefault="00FC6021" w:rsidP="00FC6021">
      <w:pPr>
        <w:pStyle w:val="Level3"/>
        <w:numPr>
          <w:ilvl w:val="0"/>
          <w:numId w:val="0"/>
        </w:numPr>
        <w:spacing w:before="120" w:after="120" w:line="288" w:lineRule="auto"/>
        <w:ind w:left="1361"/>
        <w:rPr>
          <w:rFonts w:ascii="Times New Roman" w:hAnsi="Times New Roman"/>
          <w:sz w:val="24"/>
        </w:rPr>
      </w:pPr>
      <w:r w:rsidRPr="00720436">
        <w:rPr>
          <w:rFonts w:ascii="Times New Roman" w:hAnsi="Times New Roman"/>
          <w:sz w:val="24"/>
        </w:rPr>
        <w:t xml:space="preserve">По итогам произведенных изменений Арендатор обязан обеспечить приемку работ Арендодателем и полномочными государственными органами, включая Бюро технической инвентаризации, а также передать Арендодателю должным образом оформленный проект и документы, подтверждающие факт такой приемки. В случае если произведенные изменения Помещений повлекут за собой необходимость внесения изменений в регистрационные документы по Зданию (БТИ, ЕГРП), размер Арендной платы, установленный в статье 4 настоящего Договора, не изменяется, а расходы по оформлению соответствующих документов берет на себя Арендатор. </w:t>
      </w:r>
    </w:p>
    <w:p w:rsidR="00B5597E" w:rsidRPr="00720436" w:rsidRDefault="00FC6021" w:rsidP="00FC6021">
      <w:pPr>
        <w:pStyle w:val="Level3"/>
        <w:numPr>
          <w:ilvl w:val="0"/>
          <w:numId w:val="0"/>
        </w:numPr>
        <w:spacing w:before="120" w:after="120" w:line="288" w:lineRule="auto"/>
        <w:ind w:left="1361"/>
        <w:rPr>
          <w:rFonts w:ascii="Times New Roman" w:hAnsi="Times New Roman"/>
          <w:sz w:val="24"/>
        </w:rPr>
      </w:pPr>
      <w:r w:rsidRPr="00720436">
        <w:rPr>
          <w:rFonts w:ascii="Times New Roman" w:hAnsi="Times New Roman"/>
          <w:sz w:val="24"/>
        </w:rPr>
        <w:t>В случае проведения указанных работ без согласия Арендодателя, Арендатор обязан привести Помещения в состояние, в котором они находились при заключении настоящего Договора с учетом первичной отделки;</w:t>
      </w:r>
    </w:p>
    <w:p w:rsidR="00347553" w:rsidRPr="00720436" w:rsidRDefault="002252D1" w:rsidP="0062641C">
      <w:pPr>
        <w:pStyle w:val="Level3"/>
        <w:spacing w:before="120" w:after="120" w:line="288" w:lineRule="auto"/>
        <w:rPr>
          <w:rFonts w:ascii="Times New Roman" w:hAnsi="Times New Roman"/>
          <w:sz w:val="24"/>
        </w:rPr>
      </w:pPr>
      <w:bookmarkStart w:id="32" w:name="_Ref354760830"/>
      <w:proofErr w:type="gramStart"/>
      <w:r w:rsidRPr="00720436">
        <w:rPr>
          <w:rFonts w:ascii="Times New Roman" w:hAnsi="Times New Roman"/>
          <w:sz w:val="24"/>
        </w:rPr>
        <w:t xml:space="preserve">Не препятствовать доступу Арендодателя к </w:t>
      </w:r>
      <w:r w:rsidR="00461B10" w:rsidRPr="00720436">
        <w:rPr>
          <w:rFonts w:ascii="Times New Roman" w:hAnsi="Times New Roman"/>
          <w:sz w:val="24"/>
        </w:rPr>
        <w:t>Помещени</w:t>
      </w:r>
      <w:r w:rsidR="00FC6021" w:rsidRPr="00720436">
        <w:rPr>
          <w:rFonts w:ascii="Times New Roman" w:hAnsi="Times New Roman"/>
          <w:sz w:val="24"/>
        </w:rPr>
        <w:t>ям</w:t>
      </w:r>
      <w:r w:rsidR="00461B10" w:rsidRPr="00720436">
        <w:rPr>
          <w:rFonts w:ascii="Times New Roman" w:hAnsi="Times New Roman"/>
          <w:sz w:val="24"/>
        </w:rPr>
        <w:t xml:space="preserve"> и к </w:t>
      </w:r>
      <w:r w:rsidRPr="00720436">
        <w:rPr>
          <w:rFonts w:ascii="Times New Roman" w:hAnsi="Times New Roman"/>
          <w:sz w:val="24"/>
        </w:rPr>
        <w:t xml:space="preserve">любым </w:t>
      </w:r>
      <w:r w:rsidR="00461B10" w:rsidRPr="00720436">
        <w:rPr>
          <w:rFonts w:ascii="Times New Roman" w:hAnsi="Times New Roman"/>
          <w:sz w:val="24"/>
        </w:rPr>
        <w:t>п</w:t>
      </w:r>
      <w:r w:rsidRPr="00720436">
        <w:rPr>
          <w:rFonts w:ascii="Times New Roman" w:hAnsi="Times New Roman"/>
          <w:sz w:val="24"/>
        </w:rPr>
        <w:t xml:space="preserve">омещениям Здания, </w:t>
      </w:r>
      <w:r w:rsidR="00347553" w:rsidRPr="00720436">
        <w:rPr>
          <w:rFonts w:ascii="Times New Roman" w:hAnsi="Times New Roman"/>
          <w:sz w:val="24"/>
        </w:rPr>
        <w:t>в том числе</w:t>
      </w:r>
      <w:r w:rsidR="0008589C" w:rsidRPr="00720436">
        <w:rPr>
          <w:rFonts w:ascii="Times New Roman" w:hAnsi="Times New Roman"/>
          <w:sz w:val="24"/>
        </w:rPr>
        <w:t xml:space="preserve"> для обследования </w:t>
      </w:r>
      <w:r w:rsidR="00D75992" w:rsidRPr="00720436">
        <w:rPr>
          <w:rFonts w:ascii="Times New Roman" w:hAnsi="Times New Roman"/>
          <w:sz w:val="24"/>
        </w:rPr>
        <w:t xml:space="preserve">Арендодателем </w:t>
      </w:r>
      <w:r w:rsidR="0008589C" w:rsidRPr="00720436">
        <w:rPr>
          <w:rFonts w:ascii="Times New Roman" w:hAnsi="Times New Roman"/>
          <w:sz w:val="24"/>
        </w:rPr>
        <w:t xml:space="preserve">состояния Объекта </w:t>
      </w:r>
      <w:r w:rsidR="002919C7" w:rsidRPr="00720436">
        <w:rPr>
          <w:rFonts w:ascii="Times New Roman" w:hAnsi="Times New Roman"/>
          <w:sz w:val="24"/>
        </w:rPr>
        <w:t>А</w:t>
      </w:r>
      <w:r w:rsidR="0008589C" w:rsidRPr="00720436">
        <w:rPr>
          <w:rFonts w:ascii="Times New Roman" w:hAnsi="Times New Roman"/>
          <w:sz w:val="24"/>
        </w:rPr>
        <w:t>ренды, осмотра Объекта Аренды потенциальными арендаторами Помещения, исправления последствий нарушения Арендатором своих обязательств по настоящему Договору Аренды, ремонта, текущего содержания, дополнения/изменения или перестройки Коммуникаций, обслуживающих Здание, или любой части Объекта Аренды и/или Здания, а также выполнения любых других обязанностей</w:t>
      </w:r>
      <w:proofErr w:type="gramEnd"/>
      <w:r w:rsidR="0008589C" w:rsidRPr="00720436">
        <w:rPr>
          <w:rFonts w:ascii="Times New Roman" w:hAnsi="Times New Roman"/>
          <w:sz w:val="24"/>
        </w:rPr>
        <w:t xml:space="preserve"> и реализации прав Арендодателя по настоящему Договору</w:t>
      </w:r>
      <w:r w:rsidR="00FC6021" w:rsidRPr="00720436">
        <w:rPr>
          <w:rFonts w:ascii="Times New Roman" w:hAnsi="Times New Roman"/>
          <w:sz w:val="24"/>
        </w:rPr>
        <w:t>;</w:t>
      </w:r>
      <w:bookmarkEnd w:id="32"/>
    </w:p>
    <w:p w:rsidR="00653D8F" w:rsidRPr="00720436" w:rsidRDefault="00653D8F" w:rsidP="0062641C">
      <w:pPr>
        <w:pStyle w:val="Level3"/>
        <w:spacing w:before="120" w:after="120" w:line="288" w:lineRule="auto"/>
        <w:rPr>
          <w:rFonts w:ascii="Times New Roman" w:hAnsi="Times New Roman"/>
          <w:sz w:val="24"/>
        </w:rPr>
      </w:pPr>
      <w:r w:rsidRPr="00720436">
        <w:rPr>
          <w:rFonts w:ascii="Times New Roman" w:hAnsi="Times New Roman"/>
          <w:sz w:val="24"/>
        </w:rPr>
        <w:t>Не препятствовать Арендодателю при осуществлении последним какого-либо из прав Арендодателя по настоящему Договору;</w:t>
      </w:r>
    </w:p>
    <w:p w:rsidR="00653D8F" w:rsidRPr="00720436" w:rsidRDefault="00653D8F" w:rsidP="0062641C">
      <w:pPr>
        <w:pStyle w:val="Level3"/>
        <w:spacing w:before="120" w:after="120" w:line="288" w:lineRule="auto"/>
        <w:rPr>
          <w:rFonts w:ascii="Times New Roman" w:hAnsi="Times New Roman"/>
          <w:sz w:val="24"/>
        </w:rPr>
      </w:pPr>
      <w:r w:rsidRPr="00720436">
        <w:rPr>
          <w:rFonts w:ascii="Times New Roman" w:hAnsi="Times New Roman"/>
          <w:sz w:val="24"/>
        </w:rPr>
        <w:t>Выполнять в установленный срок все обязанности по страхованию, в соответствии с</w:t>
      </w:r>
      <w:r w:rsidR="00C46210" w:rsidRPr="00720436">
        <w:rPr>
          <w:rFonts w:ascii="Times New Roman" w:hAnsi="Times New Roman"/>
          <w:sz w:val="24"/>
        </w:rPr>
        <w:t xml:space="preserve">о статьей </w:t>
      </w:r>
      <w:r w:rsidR="00D00C74">
        <w:rPr>
          <w:rFonts w:ascii="Times New Roman" w:hAnsi="Times New Roman"/>
          <w:sz w:val="24"/>
        </w:rPr>
        <w:t>9</w:t>
      </w:r>
      <w:r w:rsidR="00C46210" w:rsidRPr="00720436">
        <w:rPr>
          <w:rFonts w:ascii="Times New Roman" w:hAnsi="Times New Roman"/>
          <w:sz w:val="24"/>
        </w:rPr>
        <w:t xml:space="preserve"> </w:t>
      </w:r>
      <w:r w:rsidRPr="00720436">
        <w:rPr>
          <w:rFonts w:ascii="Times New Roman" w:hAnsi="Times New Roman"/>
          <w:sz w:val="24"/>
        </w:rPr>
        <w:t>настоящего Договора;</w:t>
      </w:r>
    </w:p>
    <w:p w:rsidR="006A1E3A" w:rsidRPr="00720436" w:rsidRDefault="006A1E3A" w:rsidP="0062641C">
      <w:pPr>
        <w:pStyle w:val="Level3"/>
        <w:spacing w:before="120" w:after="120" w:line="288" w:lineRule="auto"/>
        <w:rPr>
          <w:rFonts w:ascii="Times New Roman" w:hAnsi="Times New Roman"/>
          <w:sz w:val="24"/>
        </w:rPr>
      </w:pPr>
      <w:r w:rsidRPr="00720436">
        <w:rPr>
          <w:rFonts w:ascii="Times New Roman" w:hAnsi="Times New Roman"/>
          <w:sz w:val="24"/>
        </w:rPr>
        <w:t xml:space="preserve">Ежегодно представлять Арендодателю </w:t>
      </w:r>
      <w:proofErr w:type="spellStart"/>
      <w:r w:rsidRPr="00720436">
        <w:rPr>
          <w:rFonts w:ascii="Times New Roman" w:hAnsi="Times New Roman"/>
          <w:sz w:val="24"/>
        </w:rPr>
        <w:t>аудированную</w:t>
      </w:r>
      <w:proofErr w:type="spellEnd"/>
      <w:r w:rsidRPr="00720436">
        <w:rPr>
          <w:rFonts w:ascii="Times New Roman" w:hAnsi="Times New Roman"/>
          <w:sz w:val="24"/>
        </w:rPr>
        <w:t xml:space="preserve"> финансовую отчетность Арендатора, а также в течение 5 (</w:t>
      </w:r>
      <w:r w:rsidR="00FC6021" w:rsidRPr="00720436">
        <w:rPr>
          <w:rFonts w:ascii="Times New Roman" w:hAnsi="Times New Roman"/>
          <w:sz w:val="24"/>
        </w:rPr>
        <w:t>П</w:t>
      </w:r>
      <w:r w:rsidRPr="00720436">
        <w:rPr>
          <w:rFonts w:ascii="Times New Roman" w:hAnsi="Times New Roman"/>
          <w:sz w:val="24"/>
        </w:rPr>
        <w:t xml:space="preserve">яти) рабочих дней </w:t>
      </w:r>
      <w:proofErr w:type="gramStart"/>
      <w:r w:rsidRPr="00720436">
        <w:rPr>
          <w:rFonts w:ascii="Times New Roman" w:hAnsi="Times New Roman"/>
          <w:sz w:val="24"/>
        </w:rPr>
        <w:t>с даты</w:t>
      </w:r>
      <w:proofErr w:type="gramEnd"/>
      <w:r w:rsidRPr="00720436">
        <w:rPr>
          <w:rFonts w:ascii="Times New Roman" w:hAnsi="Times New Roman"/>
          <w:sz w:val="24"/>
        </w:rPr>
        <w:t xml:space="preserve"> специального запроса Арендодателя</w:t>
      </w:r>
      <w:r w:rsidR="00BA3DCA" w:rsidRPr="00720436">
        <w:rPr>
          <w:rFonts w:ascii="Times New Roman" w:hAnsi="Times New Roman"/>
          <w:sz w:val="24"/>
        </w:rPr>
        <w:t>;</w:t>
      </w:r>
    </w:p>
    <w:p w:rsidR="002845D6" w:rsidRPr="00720436" w:rsidRDefault="002845D6" w:rsidP="0062641C">
      <w:pPr>
        <w:pStyle w:val="Level3"/>
        <w:spacing w:before="120" w:after="120" w:line="288" w:lineRule="auto"/>
        <w:rPr>
          <w:rFonts w:ascii="Times New Roman" w:hAnsi="Times New Roman"/>
          <w:sz w:val="24"/>
        </w:rPr>
      </w:pPr>
      <w:r w:rsidRPr="00720436">
        <w:rPr>
          <w:rFonts w:ascii="Times New Roman" w:hAnsi="Times New Roman"/>
          <w:sz w:val="24"/>
        </w:rPr>
        <w:t>Письменно уведомить Арендодателя о какой-либо Смене Контроля в течение 7 (</w:t>
      </w:r>
      <w:r w:rsidR="00FC6021" w:rsidRPr="00720436">
        <w:rPr>
          <w:rFonts w:ascii="Times New Roman" w:hAnsi="Times New Roman"/>
          <w:sz w:val="24"/>
        </w:rPr>
        <w:t>С</w:t>
      </w:r>
      <w:r w:rsidRPr="00720436">
        <w:rPr>
          <w:rFonts w:ascii="Times New Roman" w:hAnsi="Times New Roman"/>
          <w:sz w:val="24"/>
        </w:rPr>
        <w:t>еми) рабочих дней с момента, когда Арендатор узнал или должен был узнать о такой Смене Контроля;</w:t>
      </w:r>
    </w:p>
    <w:p w:rsidR="006A1E3A" w:rsidRPr="00720436" w:rsidRDefault="006A1E3A" w:rsidP="0062641C">
      <w:pPr>
        <w:pStyle w:val="Level3"/>
        <w:spacing w:before="120" w:after="120" w:line="288" w:lineRule="auto"/>
        <w:rPr>
          <w:rFonts w:ascii="Times New Roman" w:hAnsi="Times New Roman"/>
          <w:sz w:val="24"/>
        </w:rPr>
      </w:pPr>
      <w:r w:rsidRPr="00720436">
        <w:rPr>
          <w:rFonts w:ascii="Times New Roman" w:hAnsi="Times New Roman"/>
          <w:sz w:val="24"/>
        </w:rPr>
        <w:t>Исполнять действующее законодательство Российской Федерации и требования всех Государственных Органов в отношении Помещени</w:t>
      </w:r>
      <w:r w:rsidR="005E70B3" w:rsidRPr="00720436">
        <w:rPr>
          <w:rFonts w:ascii="Times New Roman" w:hAnsi="Times New Roman"/>
          <w:sz w:val="24"/>
        </w:rPr>
        <w:t>й</w:t>
      </w:r>
      <w:r w:rsidRPr="00720436">
        <w:rPr>
          <w:rFonts w:ascii="Times New Roman" w:hAnsi="Times New Roman"/>
          <w:sz w:val="24"/>
        </w:rPr>
        <w:t xml:space="preserve"> или его использования и незамедлительно информировать Арендодателя при получении любого уведомления от любого компетентного Государственного Органа, в отношении Помещени</w:t>
      </w:r>
      <w:r w:rsidR="005E70B3" w:rsidRPr="00720436">
        <w:rPr>
          <w:rFonts w:ascii="Times New Roman" w:hAnsi="Times New Roman"/>
          <w:sz w:val="24"/>
        </w:rPr>
        <w:t>й</w:t>
      </w:r>
      <w:r w:rsidRPr="00720436">
        <w:rPr>
          <w:rFonts w:ascii="Times New Roman" w:hAnsi="Times New Roman"/>
          <w:sz w:val="24"/>
        </w:rPr>
        <w:t xml:space="preserve"> или его использования</w:t>
      </w:r>
      <w:r w:rsidR="00BA3DCA" w:rsidRPr="00720436">
        <w:rPr>
          <w:rFonts w:ascii="Times New Roman" w:hAnsi="Times New Roman"/>
          <w:sz w:val="24"/>
        </w:rPr>
        <w:t>;</w:t>
      </w:r>
    </w:p>
    <w:p w:rsidR="006A1E3A" w:rsidRPr="00720436" w:rsidRDefault="006A1E3A" w:rsidP="0062641C">
      <w:pPr>
        <w:pStyle w:val="Level3"/>
        <w:spacing w:before="120" w:after="120" w:line="288" w:lineRule="auto"/>
        <w:rPr>
          <w:rFonts w:ascii="Times New Roman" w:hAnsi="Times New Roman"/>
          <w:sz w:val="24"/>
        </w:rPr>
      </w:pPr>
      <w:bookmarkStart w:id="33" w:name="_Ref354760842"/>
      <w:r w:rsidRPr="00720436">
        <w:rPr>
          <w:rFonts w:ascii="Times New Roman" w:hAnsi="Times New Roman"/>
          <w:sz w:val="24"/>
        </w:rPr>
        <w:lastRenderedPageBreak/>
        <w:t>Не направлять заявления с целью получения какого-либо согласия Государственных Органов в отношении Помещени</w:t>
      </w:r>
      <w:r w:rsidR="005E70B3" w:rsidRPr="00720436">
        <w:rPr>
          <w:rFonts w:ascii="Times New Roman" w:hAnsi="Times New Roman"/>
          <w:sz w:val="24"/>
        </w:rPr>
        <w:t>й</w:t>
      </w:r>
      <w:r w:rsidRPr="00720436">
        <w:rPr>
          <w:rFonts w:ascii="Times New Roman" w:hAnsi="Times New Roman"/>
          <w:sz w:val="24"/>
        </w:rPr>
        <w:t xml:space="preserve"> или его использования без </w:t>
      </w:r>
      <w:r w:rsidR="003B4A41" w:rsidRPr="00720436">
        <w:rPr>
          <w:rFonts w:ascii="Times New Roman" w:hAnsi="Times New Roman"/>
          <w:sz w:val="24"/>
        </w:rPr>
        <w:t xml:space="preserve">получения </w:t>
      </w:r>
      <w:r w:rsidRPr="00720436">
        <w:rPr>
          <w:rFonts w:ascii="Times New Roman" w:hAnsi="Times New Roman"/>
          <w:sz w:val="24"/>
        </w:rPr>
        <w:t>предварительного согласия Арендодателя</w:t>
      </w:r>
      <w:r w:rsidR="00BA3DCA" w:rsidRPr="00720436">
        <w:rPr>
          <w:rFonts w:ascii="Times New Roman" w:hAnsi="Times New Roman"/>
          <w:sz w:val="24"/>
        </w:rPr>
        <w:t>;</w:t>
      </w:r>
      <w:bookmarkEnd w:id="33"/>
    </w:p>
    <w:p w:rsidR="002845D6" w:rsidRPr="00720436" w:rsidRDefault="002845D6" w:rsidP="0062641C">
      <w:pPr>
        <w:pStyle w:val="Level3"/>
        <w:spacing w:before="120" w:after="120" w:line="288" w:lineRule="auto"/>
        <w:rPr>
          <w:rFonts w:ascii="Times New Roman" w:hAnsi="Times New Roman"/>
          <w:sz w:val="24"/>
        </w:rPr>
      </w:pPr>
      <w:r w:rsidRPr="00720436">
        <w:rPr>
          <w:rFonts w:ascii="Times New Roman" w:hAnsi="Times New Roman"/>
          <w:sz w:val="24"/>
        </w:rPr>
        <w:t xml:space="preserve">Если иное не предусмотрено настоящим Договором, возвратить Объект Аренды Арендодателю по Акту </w:t>
      </w:r>
      <w:r w:rsidR="008B2BBE" w:rsidRPr="00720436">
        <w:rPr>
          <w:rFonts w:ascii="Times New Roman" w:hAnsi="Times New Roman"/>
          <w:sz w:val="24"/>
        </w:rPr>
        <w:t xml:space="preserve">возврата </w:t>
      </w:r>
      <w:r w:rsidR="00FC6021" w:rsidRPr="00720436">
        <w:rPr>
          <w:rFonts w:ascii="Times New Roman" w:hAnsi="Times New Roman"/>
          <w:sz w:val="24"/>
        </w:rPr>
        <w:t>Объекта Аренды</w:t>
      </w:r>
      <w:r w:rsidR="008B2BBE" w:rsidRPr="00720436">
        <w:rPr>
          <w:rFonts w:ascii="Times New Roman" w:hAnsi="Times New Roman"/>
          <w:sz w:val="24"/>
        </w:rPr>
        <w:t xml:space="preserve"> (далее – «Акт возврата») </w:t>
      </w:r>
      <w:r w:rsidR="002919C7" w:rsidRPr="00720436">
        <w:rPr>
          <w:rFonts w:ascii="Times New Roman" w:hAnsi="Times New Roman"/>
          <w:sz w:val="24"/>
        </w:rPr>
        <w:t>в соответствии с</w:t>
      </w:r>
      <w:r w:rsidR="00C46210" w:rsidRPr="00720436">
        <w:rPr>
          <w:rFonts w:ascii="Times New Roman" w:hAnsi="Times New Roman"/>
          <w:sz w:val="24"/>
        </w:rPr>
        <w:t xml:space="preserve">о статьей 13 </w:t>
      </w:r>
      <w:r w:rsidR="002919C7" w:rsidRPr="00720436">
        <w:rPr>
          <w:rFonts w:ascii="Times New Roman" w:hAnsi="Times New Roman"/>
          <w:sz w:val="24"/>
        </w:rPr>
        <w:t>настоящего Договора</w:t>
      </w:r>
      <w:r w:rsidR="00FC6021" w:rsidRPr="00720436">
        <w:rPr>
          <w:rFonts w:ascii="Times New Roman" w:hAnsi="Times New Roman"/>
          <w:sz w:val="24"/>
        </w:rPr>
        <w:t>;</w:t>
      </w:r>
      <w:r w:rsidR="008B2BBE" w:rsidRPr="00720436">
        <w:rPr>
          <w:rFonts w:ascii="Times New Roman" w:hAnsi="Times New Roman"/>
          <w:sz w:val="24"/>
        </w:rPr>
        <w:t xml:space="preserve"> </w:t>
      </w:r>
    </w:p>
    <w:p w:rsidR="00083D38" w:rsidRPr="00720436" w:rsidRDefault="00083D38" w:rsidP="00083D38">
      <w:pPr>
        <w:pStyle w:val="Level3"/>
        <w:spacing w:before="120" w:after="120" w:line="288" w:lineRule="auto"/>
        <w:rPr>
          <w:rFonts w:ascii="Times New Roman" w:hAnsi="Times New Roman"/>
          <w:sz w:val="24"/>
        </w:rPr>
      </w:pPr>
      <w:r w:rsidRPr="00720436">
        <w:rPr>
          <w:rFonts w:ascii="Times New Roman" w:hAnsi="Times New Roman"/>
          <w:sz w:val="24"/>
        </w:rPr>
        <w:t xml:space="preserve">При оказании услуг общественного питания на территории Помещений, в соответствии с условиями настоящего Договора, использовать при расчетах с </w:t>
      </w:r>
      <w:r w:rsidR="00A74BAA" w:rsidRPr="00720436">
        <w:rPr>
          <w:rFonts w:ascii="Times New Roman" w:hAnsi="Times New Roman"/>
          <w:sz w:val="24"/>
        </w:rPr>
        <w:t xml:space="preserve">физическими лицами - </w:t>
      </w:r>
      <w:r w:rsidRPr="00720436">
        <w:rPr>
          <w:rFonts w:ascii="Times New Roman" w:hAnsi="Times New Roman"/>
          <w:sz w:val="24"/>
        </w:rPr>
        <w:t>потребителями таких услуг только ККМ, зарегистрированн</w:t>
      </w:r>
      <w:r w:rsidR="00211269" w:rsidRPr="00720436">
        <w:rPr>
          <w:rFonts w:ascii="Times New Roman" w:hAnsi="Times New Roman"/>
          <w:sz w:val="24"/>
        </w:rPr>
        <w:t>ые</w:t>
      </w:r>
      <w:r w:rsidRPr="00720436">
        <w:rPr>
          <w:rFonts w:ascii="Times New Roman" w:hAnsi="Times New Roman"/>
          <w:sz w:val="24"/>
        </w:rPr>
        <w:t xml:space="preserve"> в налоговых органах в соответствии с действующим законодательством РФ;</w:t>
      </w:r>
    </w:p>
    <w:p w:rsidR="00083D38" w:rsidRPr="00720436" w:rsidRDefault="00083D38" w:rsidP="00083D38">
      <w:pPr>
        <w:pStyle w:val="Level3"/>
        <w:spacing w:before="120" w:after="120" w:line="288" w:lineRule="auto"/>
        <w:rPr>
          <w:rFonts w:ascii="Times New Roman" w:hAnsi="Times New Roman"/>
          <w:sz w:val="24"/>
        </w:rPr>
      </w:pPr>
      <w:r w:rsidRPr="00720436">
        <w:rPr>
          <w:rFonts w:ascii="Times New Roman" w:hAnsi="Times New Roman"/>
          <w:sz w:val="24"/>
        </w:rPr>
        <w:t xml:space="preserve">В течение 10 (Десяти) </w:t>
      </w:r>
      <w:r w:rsidR="00211269" w:rsidRPr="00720436">
        <w:rPr>
          <w:rFonts w:ascii="Times New Roman" w:hAnsi="Times New Roman"/>
          <w:sz w:val="24"/>
        </w:rPr>
        <w:t>р</w:t>
      </w:r>
      <w:r w:rsidRPr="00720436">
        <w:rPr>
          <w:rFonts w:ascii="Times New Roman" w:hAnsi="Times New Roman"/>
          <w:sz w:val="24"/>
        </w:rPr>
        <w:t>абочих дней письменно уведомлять Арендатора о постановке на учет, снятии с учета и/или перерегистрации каждой ККМ, с помощью которой осуществляются расчеты при оказании услуг общественного питания на территории Помещений, с приложением заверенных копий, соответственно: заявления о постановке на учет, о перерегистрации и/или снятии с учета (с отметкой налогового органа о принятии);</w:t>
      </w:r>
    </w:p>
    <w:p w:rsidR="00083D38" w:rsidRPr="00720436" w:rsidRDefault="00083D38" w:rsidP="00083D38">
      <w:pPr>
        <w:pStyle w:val="Level3"/>
        <w:spacing w:before="120" w:after="120" w:line="288" w:lineRule="auto"/>
        <w:rPr>
          <w:rFonts w:ascii="Times New Roman" w:hAnsi="Times New Roman"/>
          <w:sz w:val="24"/>
        </w:rPr>
      </w:pPr>
      <w:r w:rsidRPr="00720436">
        <w:rPr>
          <w:rFonts w:ascii="Times New Roman" w:hAnsi="Times New Roman"/>
          <w:sz w:val="24"/>
        </w:rPr>
        <w:t xml:space="preserve">В течение 10 (Десяти) </w:t>
      </w:r>
      <w:r w:rsidR="00211269" w:rsidRPr="00720436">
        <w:rPr>
          <w:rFonts w:ascii="Times New Roman" w:hAnsi="Times New Roman"/>
          <w:sz w:val="24"/>
        </w:rPr>
        <w:t>р</w:t>
      </w:r>
      <w:r w:rsidRPr="00720436">
        <w:rPr>
          <w:rFonts w:ascii="Times New Roman" w:hAnsi="Times New Roman"/>
          <w:sz w:val="24"/>
        </w:rPr>
        <w:t xml:space="preserve">абочих дней </w:t>
      </w:r>
      <w:proofErr w:type="gramStart"/>
      <w:r w:rsidRPr="00720436">
        <w:rPr>
          <w:rFonts w:ascii="Times New Roman" w:hAnsi="Times New Roman"/>
          <w:sz w:val="24"/>
        </w:rPr>
        <w:t>с даты заключения</w:t>
      </w:r>
      <w:proofErr w:type="gramEnd"/>
      <w:r w:rsidRPr="00720436">
        <w:rPr>
          <w:rFonts w:ascii="Times New Roman" w:hAnsi="Times New Roman"/>
          <w:sz w:val="24"/>
        </w:rPr>
        <w:t xml:space="preserve"> настоящего Договора, открыть специальный расчетный счет</w:t>
      </w:r>
      <w:r w:rsidR="00DE269C" w:rsidRPr="00720436">
        <w:rPr>
          <w:rFonts w:ascii="Times New Roman" w:hAnsi="Times New Roman"/>
          <w:sz w:val="24"/>
        </w:rPr>
        <w:t xml:space="preserve"> в банке</w:t>
      </w:r>
      <w:r w:rsidRPr="00720436">
        <w:rPr>
          <w:rFonts w:ascii="Times New Roman" w:hAnsi="Times New Roman"/>
          <w:sz w:val="24"/>
        </w:rPr>
        <w:t>, предназначенный для целей проведения всех операций, связанных с оказываемыми услугами общественного питания на территории Помещений</w:t>
      </w:r>
      <w:r w:rsidR="00D41D39" w:rsidRPr="00720436">
        <w:rPr>
          <w:rFonts w:ascii="Times New Roman" w:hAnsi="Times New Roman"/>
          <w:sz w:val="24"/>
        </w:rPr>
        <w:t xml:space="preserve"> и Услугами </w:t>
      </w:r>
      <w:proofErr w:type="spellStart"/>
      <w:r w:rsidR="00D41D39" w:rsidRPr="00720436">
        <w:rPr>
          <w:rFonts w:ascii="Times New Roman" w:hAnsi="Times New Roman"/>
          <w:sz w:val="24"/>
        </w:rPr>
        <w:t>кейтеринга</w:t>
      </w:r>
      <w:proofErr w:type="spellEnd"/>
      <w:r w:rsidRPr="00720436">
        <w:rPr>
          <w:rFonts w:ascii="Times New Roman" w:hAnsi="Times New Roman"/>
          <w:sz w:val="24"/>
        </w:rPr>
        <w:t>;</w:t>
      </w:r>
    </w:p>
    <w:p w:rsidR="00286EF8" w:rsidRPr="00720436" w:rsidRDefault="00083D38" w:rsidP="00083D38">
      <w:pPr>
        <w:pStyle w:val="Level3"/>
        <w:spacing w:before="120" w:after="120" w:line="288" w:lineRule="auto"/>
        <w:rPr>
          <w:rFonts w:ascii="Times New Roman" w:hAnsi="Times New Roman"/>
          <w:sz w:val="24"/>
        </w:rPr>
      </w:pPr>
      <w:bookmarkStart w:id="34" w:name="_Ref364258484"/>
      <w:r w:rsidRPr="00720436">
        <w:rPr>
          <w:rFonts w:ascii="Times New Roman" w:hAnsi="Times New Roman"/>
          <w:sz w:val="24"/>
        </w:rPr>
        <w:t xml:space="preserve">По требованию Арендодателя предоставлять </w:t>
      </w:r>
      <w:r w:rsidR="00DE269C" w:rsidRPr="00720436">
        <w:rPr>
          <w:rFonts w:ascii="Times New Roman" w:hAnsi="Times New Roman"/>
          <w:sz w:val="24"/>
        </w:rPr>
        <w:t xml:space="preserve">заверенные </w:t>
      </w:r>
      <w:r w:rsidRPr="00720436">
        <w:rPr>
          <w:rFonts w:ascii="Times New Roman" w:hAnsi="Times New Roman"/>
          <w:sz w:val="24"/>
        </w:rPr>
        <w:t xml:space="preserve">копии соответствующих договоров с </w:t>
      </w:r>
      <w:r w:rsidR="002E6968" w:rsidRPr="00720436">
        <w:rPr>
          <w:rFonts w:ascii="Times New Roman" w:hAnsi="Times New Roman"/>
          <w:sz w:val="24"/>
        </w:rPr>
        <w:t>т</w:t>
      </w:r>
      <w:r w:rsidRPr="00720436">
        <w:rPr>
          <w:rFonts w:ascii="Times New Roman" w:hAnsi="Times New Roman"/>
          <w:sz w:val="24"/>
        </w:rPr>
        <w:t xml:space="preserve">ретьими </w:t>
      </w:r>
      <w:r w:rsidR="002E6968" w:rsidRPr="00720436">
        <w:rPr>
          <w:rFonts w:ascii="Times New Roman" w:hAnsi="Times New Roman"/>
          <w:sz w:val="24"/>
        </w:rPr>
        <w:t>л</w:t>
      </w:r>
      <w:r w:rsidRPr="00720436">
        <w:rPr>
          <w:rFonts w:ascii="Times New Roman" w:hAnsi="Times New Roman"/>
          <w:sz w:val="24"/>
        </w:rPr>
        <w:t xml:space="preserve">ицами, направленные на организацию </w:t>
      </w:r>
      <w:r w:rsidR="00D41D39" w:rsidRPr="00720436">
        <w:rPr>
          <w:rFonts w:ascii="Times New Roman" w:hAnsi="Times New Roman"/>
          <w:sz w:val="24"/>
        </w:rPr>
        <w:t>У</w:t>
      </w:r>
      <w:r w:rsidRPr="00720436">
        <w:rPr>
          <w:rFonts w:ascii="Times New Roman" w:hAnsi="Times New Roman"/>
          <w:sz w:val="24"/>
        </w:rPr>
        <w:t xml:space="preserve">слуг </w:t>
      </w:r>
      <w:proofErr w:type="spellStart"/>
      <w:r w:rsidR="00D41D39" w:rsidRPr="00720436">
        <w:rPr>
          <w:rFonts w:ascii="Times New Roman" w:hAnsi="Times New Roman"/>
          <w:sz w:val="24"/>
        </w:rPr>
        <w:t>кейтеринга</w:t>
      </w:r>
      <w:proofErr w:type="spellEnd"/>
      <w:r w:rsidRPr="00720436">
        <w:rPr>
          <w:rFonts w:ascii="Times New Roman" w:hAnsi="Times New Roman"/>
          <w:sz w:val="24"/>
        </w:rPr>
        <w:t>, а также актов/отчетов/счетов к ним</w:t>
      </w:r>
      <w:r w:rsidR="00DE269C" w:rsidRPr="00720436">
        <w:rPr>
          <w:rFonts w:ascii="Times New Roman" w:hAnsi="Times New Roman"/>
          <w:sz w:val="24"/>
        </w:rPr>
        <w:t xml:space="preserve">, </w:t>
      </w:r>
      <w:r w:rsidRPr="00720436">
        <w:rPr>
          <w:rFonts w:ascii="Times New Roman" w:hAnsi="Times New Roman"/>
          <w:sz w:val="24"/>
        </w:rPr>
        <w:t>платежных поручений об оплате по таким договорам</w:t>
      </w:r>
      <w:r w:rsidR="00DE269C" w:rsidRPr="00720436">
        <w:rPr>
          <w:rFonts w:ascii="Times New Roman" w:hAnsi="Times New Roman"/>
          <w:sz w:val="24"/>
        </w:rPr>
        <w:t xml:space="preserve"> и иных подтверждающих первичных документов</w:t>
      </w:r>
      <w:r w:rsidRPr="00720436">
        <w:rPr>
          <w:rFonts w:ascii="Times New Roman" w:hAnsi="Times New Roman"/>
          <w:sz w:val="24"/>
        </w:rPr>
        <w:t>;</w:t>
      </w:r>
      <w:bookmarkEnd w:id="34"/>
    </w:p>
    <w:p w:rsidR="00286EF8" w:rsidRPr="00720436" w:rsidRDefault="00286EF8" w:rsidP="00720436">
      <w:pPr>
        <w:pStyle w:val="Level3"/>
        <w:numPr>
          <w:ilvl w:val="0"/>
          <w:numId w:val="0"/>
        </w:numPr>
        <w:spacing w:before="120" w:after="120" w:line="288" w:lineRule="auto"/>
        <w:ind w:left="1361" w:hanging="681"/>
        <w:rPr>
          <w:rFonts w:ascii="Times New Roman" w:hAnsi="Times New Roman"/>
          <w:sz w:val="24"/>
        </w:rPr>
      </w:pPr>
      <w:bookmarkStart w:id="35" w:name="_Ref364258486"/>
      <w:r w:rsidRPr="00720436">
        <w:rPr>
          <w:rFonts w:ascii="Times New Roman" w:hAnsi="Times New Roman"/>
          <w:sz w:val="24"/>
        </w:rPr>
        <w:t>Ежеквартально, не позднее 10 (Десятого) числа первого месяца каждого квартала, направлять Арендодателю:</w:t>
      </w:r>
      <w:bookmarkEnd w:id="35"/>
      <w:r w:rsidRPr="00720436">
        <w:rPr>
          <w:rFonts w:ascii="Times New Roman" w:hAnsi="Times New Roman"/>
          <w:sz w:val="24"/>
        </w:rPr>
        <w:t xml:space="preserve"> Заверенные копии Бухгалтерской отчетности (по формам Ф-1, Ф-2 – баланс и отчет о прибылях и убытках)</w:t>
      </w:r>
      <w:r w:rsidR="00674661" w:rsidRPr="00720436">
        <w:rPr>
          <w:rFonts w:ascii="Times New Roman" w:hAnsi="Times New Roman"/>
          <w:sz w:val="24"/>
        </w:rPr>
        <w:t xml:space="preserve"> за прошедший квартал</w:t>
      </w:r>
      <w:r w:rsidR="00905165" w:rsidRPr="00720436">
        <w:rPr>
          <w:rFonts w:ascii="Times New Roman" w:hAnsi="Times New Roman"/>
          <w:sz w:val="24"/>
        </w:rPr>
        <w:t>.</w:t>
      </w:r>
    </w:p>
    <w:p w:rsidR="00E95C40" w:rsidRPr="00720436" w:rsidRDefault="00B5597E" w:rsidP="0062641C">
      <w:pPr>
        <w:pStyle w:val="Level3"/>
        <w:spacing w:before="120" w:after="120" w:line="288" w:lineRule="auto"/>
        <w:rPr>
          <w:rFonts w:ascii="Times New Roman" w:hAnsi="Times New Roman"/>
          <w:sz w:val="24"/>
        </w:rPr>
      </w:pPr>
      <w:r w:rsidRPr="00720436">
        <w:rPr>
          <w:rFonts w:ascii="Times New Roman" w:hAnsi="Times New Roman"/>
          <w:sz w:val="24"/>
        </w:rPr>
        <w:t>Исполнять иные обязательства, зак</w:t>
      </w:r>
      <w:r w:rsidR="00E95C40" w:rsidRPr="00720436">
        <w:rPr>
          <w:rFonts w:ascii="Times New Roman" w:hAnsi="Times New Roman"/>
          <w:sz w:val="24"/>
        </w:rPr>
        <w:t>репленные настоящим Договором</w:t>
      </w:r>
      <w:r w:rsidR="00BA3DCA" w:rsidRPr="00720436">
        <w:rPr>
          <w:rFonts w:ascii="Times New Roman" w:hAnsi="Times New Roman"/>
          <w:sz w:val="24"/>
        </w:rPr>
        <w:t>.</w:t>
      </w:r>
    </w:p>
    <w:p w:rsidR="00FC6021" w:rsidRPr="00720436" w:rsidRDefault="00FC6021" w:rsidP="00FC6021">
      <w:pPr>
        <w:pStyle w:val="Level2"/>
        <w:spacing w:before="120" w:after="120" w:line="288" w:lineRule="auto"/>
        <w:rPr>
          <w:rFonts w:ascii="Times New Roman" w:hAnsi="Times New Roman"/>
          <w:sz w:val="24"/>
        </w:rPr>
      </w:pPr>
      <w:r w:rsidRPr="00720436">
        <w:rPr>
          <w:rFonts w:ascii="Times New Roman" w:hAnsi="Times New Roman"/>
          <w:sz w:val="24"/>
        </w:rPr>
        <w:t>Арендатор не имеет права:</w:t>
      </w:r>
    </w:p>
    <w:p w:rsidR="00FC6021" w:rsidRPr="00720436" w:rsidRDefault="00FC6021" w:rsidP="00FC6021">
      <w:pPr>
        <w:pStyle w:val="Level3"/>
        <w:spacing w:before="120" w:after="120" w:line="288" w:lineRule="auto"/>
        <w:rPr>
          <w:rFonts w:ascii="Times New Roman" w:hAnsi="Times New Roman"/>
          <w:sz w:val="24"/>
        </w:rPr>
      </w:pPr>
      <w:bookmarkStart w:id="36" w:name="_Ref354656587"/>
      <w:r w:rsidRPr="00720436">
        <w:rPr>
          <w:rFonts w:ascii="Times New Roman" w:hAnsi="Times New Roman"/>
          <w:sz w:val="24"/>
        </w:rPr>
        <w:t>Без предварительного письменного согласия Арендодателя осуществлять следующее:</w:t>
      </w:r>
      <w:bookmarkEnd w:id="36"/>
    </w:p>
    <w:p w:rsidR="00FC6021" w:rsidRPr="00720436" w:rsidRDefault="00FC6021" w:rsidP="00FE5F27">
      <w:pPr>
        <w:pStyle w:val="af5"/>
        <w:numPr>
          <w:ilvl w:val="0"/>
          <w:numId w:val="39"/>
        </w:numPr>
        <w:tabs>
          <w:tab w:val="left" w:pos="1134"/>
        </w:tabs>
        <w:suppressAutoHyphens/>
        <w:ind w:left="1418" w:firstLine="0"/>
        <w:jc w:val="both"/>
        <w:rPr>
          <w:rFonts w:ascii="Times New Roman" w:hAnsi="Times New Roman"/>
          <w:sz w:val="24"/>
        </w:rPr>
      </w:pPr>
      <w:r w:rsidRPr="00720436">
        <w:rPr>
          <w:rFonts w:ascii="Times New Roman" w:hAnsi="Times New Roman"/>
          <w:sz w:val="24"/>
        </w:rPr>
        <w:t>заключать договоры субаренды Помещений или какой-либо их части;</w:t>
      </w:r>
    </w:p>
    <w:p w:rsidR="00FC6021" w:rsidRPr="00720436" w:rsidRDefault="00FC6021" w:rsidP="00FE5F27">
      <w:pPr>
        <w:pStyle w:val="af5"/>
        <w:numPr>
          <w:ilvl w:val="0"/>
          <w:numId w:val="39"/>
        </w:numPr>
        <w:tabs>
          <w:tab w:val="left" w:pos="1134"/>
        </w:tabs>
        <w:suppressAutoHyphens/>
        <w:ind w:left="1418" w:firstLine="0"/>
        <w:jc w:val="both"/>
        <w:rPr>
          <w:rFonts w:ascii="Times New Roman" w:hAnsi="Times New Roman"/>
          <w:sz w:val="24"/>
        </w:rPr>
      </w:pPr>
      <w:r w:rsidRPr="00720436">
        <w:rPr>
          <w:rFonts w:ascii="Times New Roman" w:hAnsi="Times New Roman"/>
          <w:sz w:val="24"/>
        </w:rPr>
        <w:t>уступать или передавать в залог права, вытекающие из настоящего Договора;</w:t>
      </w:r>
    </w:p>
    <w:p w:rsidR="00FC6021" w:rsidRPr="00720436" w:rsidRDefault="00FC6021" w:rsidP="00FE5F27">
      <w:pPr>
        <w:pStyle w:val="af5"/>
        <w:numPr>
          <w:ilvl w:val="0"/>
          <w:numId w:val="39"/>
        </w:numPr>
        <w:tabs>
          <w:tab w:val="left" w:pos="1134"/>
        </w:tabs>
        <w:suppressAutoHyphens/>
        <w:ind w:left="1418" w:firstLine="0"/>
        <w:jc w:val="both"/>
        <w:rPr>
          <w:rFonts w:ascii="Times New Roman" w:hAnsi="Times New Roman"/>
          <w:sz w:val="24"/>
        </w:rPr>
      </w:pPr>
      <w:r w:rsidRPr="00720436">
        <w:rPr>
          <w:rFonts w:ascii="Times New Roman" w:hAnsi="Times New Roman"/>
          <w:sz w:val="24"/>
        </w:rPr>
        <w:t>совершать какие-либо иные гражданско-правовые сделки с правами, вытекающими из настоящего Договора;</w:t>
      </w:r>
    </w:p>
    <w:p w:rsidR="00FC6021" w:rsidRPr="00720436" w:rsidRDefault="00FC6021" w:rsidP="00FE5F27">
      <w:pPr>
        <w:pStyle w:val="af5"/>
        <w:numPr>
          <w:ilvl w:val="0"/>
          <w:numId w:val="39"/>
        </w:numPr>
        <w:tabs>
          <w:tab w:val="left" w:pos="1134"/>
        </w:tabs>
        <w:suppressAutoHyphens/>
        <w:ind w:left="1418" w:firstLine="0"/>
        <w:jc w:val="both"/>
        <w:rPr>
          <w:rFonts w:ascii="Times New Roman" w:hAnsi="Times New Roman"/>
          <w:sz w:val="24"/>
        </w:rPr>
      </w:pPr>
      <w:bookmarkStart w:id="37" w:name="_Ref354656806"/>
      <w:r w:rsidRPr="00720436">
        <w:rPr>
          <w:rFonts w:ascii="Times New Roman" w:hAnsi="Times New Roman"/>
          <w:sz w:val="24"/>
        </w:rPr>
        <w:t>осуществлять какие-либо изменения или реконструкцию Здания и/или Помещений;</w:t>
      </w:r>
      <w:bookmarkEnd w:id="37"/>
      <w:r w:rsidRPr="00720436">
        <w:rPr>
          <w:rFonts w:ascii="Times New Roman" w:hAnsi="Times New Roman"/>
          <w:sz w:val="24"/>
        </w:rPr>
        <w:t xml:space="preserve"> </w:t>
      </w:r>
    </w:p>
    <w:p w:rsidR="00FC6021" w:rsidRPr="00720436" w:rsidRDefault="00FC6021" w:rsidP="00FE5F27">
      <w:pPr>
        <w:pStyle w:val="af5"/>
        <w:numPr>
          <w:ilvl w:val="0"/>
          <w:numId w:val="39"/>
        </w:numPr>
        <w:tabs>
          <w:tab w:val="left" w:pos="1134"/>
        </w:tabs>
        <w:suppressAutoHyphens/>
        <w:ind w:left="1418" w:firstLine="0"/>
        <w:jc w:val="both"/>
        <w:rPr>
          <w:rFonts w:ascii="Times New Roman" w:hAnsi="Times New Roman"/>
          <w:sz w:val="24"/>
        </w:rPr>
      </w:pPr>
      <w:r w:rsidRPr="00720436">
        <w:rPr>
          <w:rFonts w:ascii="Times New Roman" w:hAnsi="Times New Roman"/>
          <w:sz w:val="24"/>
        </w:rPr>
        <w:t>устанавливать в Помещениях какое-либо техническое оборудование, требующее стационарного подсоединения к техническим сетям Здания или стационарного прикрепления к конструктивным частям Здания, за исключением Оборудования, схема установки и подключения которого согласована Сторонами в Технологическом проекте;</w:t>
      </w:r>
    </w:p>
    <w:p w:rsidR="00FC6021" w:rsidRPr="00720436" w:rsidRDefault="00FC6021" w:rsidP="00FE5F27">
      <w:pPr>
        <w:pStyle w:val="af5"/>
        <w:numPr>
          <w:ilvl w:val="0"/>
          <w:numId w:val="39"/>
        </w:numPr>
        <w:tabs>
          <w:tab w:val="left" w:pos="1134"/>
        </w:tabs>
        <w:suppressAutoHyphens/>
        <w:ind w:left="1418" w:firstLine="0"/>
        <w:jc w:val="both"/>
        <w:rPr>
          <w:rFonts w:ascii="Times New Roman" w:hAnsi="Times New Roman"/>
          <w:sz w:val="24"/>
        </w:rPr>
      </w:pPr>
      <w:bookmarkStart w:id="38" w:name="_Ref354656811"/>
      <w:r w:rsidRPr="00720436">
        <w:rPr>
          <w:rFonts w:ascii="Times New Roman" w:hAnsi="Times New Roman"/>
          <w:sz w:val="24"/>
        </w:rPr>
        <w:lastRenderedPageBreak/>
        <w:t>вносить какие-либо изменения в интерьер и оформление гостевых залов Помещений;</w:t>
      </w:r>
      <w:bookmarkEnd w:id="38"/>
    </w:p>
    <w:p w:rsidR="00FC6021" w:rsidRPr="00720436" w:rsidRDefault="00FC6021" w:rsidP="00FE5F27">
      <w:pPr>
        <w:pStyle w:val="af5"/>
        <w:numPr>
          <w:ilvl w:val="0"/>
          <w:numId w:val="39"/>
        </w:numPr>
        <w:tabs>
          <w:tab w:val="left" w:pos="1134"/>
        </w:tabs>
        <w:suppressAutoHyphens/>
        <w:ind w:left="1418" w:firstLine="0"/>
        <w:jc w:val="both"/>
        <w:rPr>
          <w:rFonts w:ascii="Times New Roman" w:hAnsi="Times New Roman"/>
          <w:sz w:val="24"/>
        </w:rPr>
      </w:pPr>
      <w:r w:rsidRPr="00720436">
        <w:rPr>
          <w:rFonts w:ascii="Times New Roman" w:hAnsi="Times New Roman"/>
          <w:sz w:val="24"/>
        </w:rPr>
        <w:t>публиковать и распространять в Помещениях информацию рекламного характера о каких-либо предприятиях общественного питания и соответствующих торговых марках (брендах), за исключением бренда Арендатора;</w:t>
      </w:r>
    </w:p>
    <w:p w:rsidR="00FC6021" w:rsidRPr="00720436" w:rsidRDefault="00FC6021" w:rsidP="00FE5F27">
      <w:pPr>
        <w:pStyle w:val="af5"/>
        <w:numPr>
          <w:ilvl w:val="0"/>
          <w:numId w:val="39"/>
        </w:numPr>
        <w:tabs>
          <w:tab w:val="left" w:pos="1134"/>
        </w:tabs>
        <w:suppressAutoHyphens/>
        <w:ind w:left="1418" w:firstLine="0"/>
        <w:jc w:val="both"/>
        <w:rPr>
          <w:rFonts w:ascii="Times New Roman" w:hAnsi="Times New Roman"/>
          <w:sz w:val="24"/>
        </w:rPr>
      </w:pPr>
      <w:r w:rsidRPr="00720436">
        <w:rPr>
          <w:rFonts w:ascii="Times New Roman" w:hAnsi="Times New Roman"/>
          <w:sz w:val="24"/>
        </w:rPr>
        <w:t>вносить изменения в Требования к оказанию услуг общественного питания;</w:t>
      </w:r>
    </w:p>
    <w:p w:rsidR="00FC6021" w:rsidRPr="00720436" w:rsidRDefault="00FC6021" w:rsidP="00FE5F27">
      <w:pPr>
        <w:pStyle w:val="af5"/>
        <w:numPr>
          <w:ilvl w:val="0"/>
          <w:numId w:val="39"/>
        </w:numPr>
        <w:tabs>
          <w:tab w:val="left" w:pos="1134"/>
        </w:tabs>
        <w:suppressAutoHyphens/>
        <w:ind w:left="1418" w:firstLine="0"/>
        <w:jc w:val="both"/>
        <w:rPr>
          <w:rFonts w:ascii="Times New Roman" w:hAnsi="Times New Roman"/>
          <w:sz w:val="24"/>
        </w:rPr>
      </w:pPr>
      <w:bookmarkStart w:id="39" w:name="_Ref354656866"/>
      <w:r w:rsidRPr="00720436">
        <w:rPr>
          <w:rFonts w:ascii="Times New Roman" w:hAnsi="Times New Roman"/>
          <w:sz w:val="24"/>
        </w:rPr>
        <w:t>вносить изменения в имеющиеся в Здании (в том числе в Помещениях) системы водоснабжения, электроснабжения, теплоснабжения, кондиционирования воздуха, связи и телекоммуникаций;</w:t>
      </w:r>
      <w:bookmarkEnd w:id="39"/>
    </w:p>
    <w:p w:rsidR="00FC6021" w:rsidRPr="00720436" w:rsidRDefault="00FC6021" w:rsidP="00FE5F27">
      <w:pPr>
        <w:pStyle w:val="af5"/>
        <w:numPr>
          <w:ilvl w:val="0"/>
          <w:numId w:val="39"/>
        </w:numPr>
        <w:tabs>
          <w:tab w:val="left" w:pos="1134"/>
        </w:tabs>
        <w:suppressAutoHyphens/>
        <w:ind w:left="1418" w:firstLine="0"/>
        <w:jc w:val="both"/>
        <w:rPr>
          <w:rFonts w:ascii="Times New Roman" w:hAnsi="Times New Roman"/>
          <w:sz w:val="24"/>
        </w:rPr>
      </w:pPr>
      <w:bookmarkStart w:id="40" w:name="_Ref354656869"/>
      <w:r w:rsidRPr="00720436">
        <w:rPr>
          <w:rFonts w:ascii="Times New Roman" w:hAnsi="Times New Roman"/>
          <w:sz w:val="24"/>
        </w:rPr>
        <w:t>изменять устройство энергохозяйства Здания, требующегося в связи с установкой Арендатором какого-либо оборудования;</w:t>
      </w:r>
      <w:bookmarkEnd w:id="40"/>
    </w:p>
    <w:p w:rsidR="00FC6021" w:rsidRPr="00720436" w:rsidRDefault="00FC6021" w:rsidP="00FE5F27">
      <w:pPr>
        <w:pStyle w:val="af5"/>
        <w:numPr>
          <w:ilvl w:val="0"/>
          <w:numId w:val="39"/>
        </w:numPr>
        <w:tabs>
          <w:tab w:val="left" w:pos="1134"/>
        </w:tabs>
        <w:suppressAutoHyphens/>
        <w:ind w:left="1418" w:firstLine="0"/>
        <w:jc w:val="both"/>
        <w:rPr>
          <w:rFonts w:ascii="Times New Roman" w:hAnsi="Times New Roman"/>
          <w:sz w:val="24"/>
        </w:rPr>
      </w:pPr>
      <w:r w:rsidRPr="00720436">
        <w:rPr>
          <w:rFonts w:ascii="Times New Roman" w:hAnsi="Times New Roman"/>
          <w:sz w:val="24"/>
        </w:rPr>
        <w:t>устанавливать в Помещениях предметы, масса которых превышает 500 кг на 1 кв.м.</w:t>
      </w:r>
    </w:p>
    <w:p w:rsidR="00FC6021" w:rsidRPr="00720436" w:rsidRDefault="00FC6021" w:rsidP="002A30E7">
      <w:pPr>
        <w:pStyle w:val="Level3"/>
        <w:spacing w:before="120" w:after="120" w:line="288" w:lineRule="auto"/>
        <w:rPr>
          <w:rFonts w:ascii="Times New Roman" w:hAnsi="Times New Roman"/>
          <w:sz w:val="24"/>
        </w:rPr>
      </w:pPr>
      <w:bookmarkStart w:id="41" w:name="_Ref354671727"/>
      <w:bookmarkStart w:id="42" w:name="_Ref354760411"/>
      <w:r w:rsidRPr="00720436">
        <w:rPr>
          <w:rFonts w:ascii="Times New Roman" w:hAnsi="Times New Roman"/>
          <w:sz w:val="24"/>
        </w:rPr>
        <w:t xml:space="preserve">Оставлять имущество или оборудование на площади, не входящей в состав Помещений. В случае несоблюдения Арендатором указанных условий Арендодатель не несет ответственность за сохранность такого имущества, а также вправе потребовать от Арендатора уплаты штрафа, указанного в пункте </w:t>
      </w:r>
      <w:r w:rsidR="002A30E7" w:rsidRPr="00720436">
        <w:rPr>
          <w:rFonts w:ascii="Times New Roman" w:hAnsi="Times New Roman"/>
          <w:sz w:val="24"/>
        </w:rPr>
        <w:fldChar w:fldCharType="begin"/>
      </w:r>
      <w:r w:rsidR="002A30E7" w:rsidRPr="00720436">
        <w:rPr>
          <w:rFonts w:ascii="Times New Roman" w:hAnsi="Times New Roman"/>
          <w:sz w:val="24"/>
        </w:rPr>
        <w:instrText xml:space="preserve"> REF _Ref354671747 \r \h </w:instrText>
      </w:r>
      <w:r w:rsidR="002A30E7" w:rsidRPr="00720436">
        <w:rPr>
          <w:rFonts w:ascii="Times New Roman" w:hAnsi="Times New Roman"/>
          <w:sz w:val="24"/>
        </w:rPr>
      </w:r>
      <w:r w:rsidR="002A30E7" w:rsidRPr="00720436">
        <w:rPr>
          <w:rFonts w:ascii="Times New Roman" w:hAnsi="Times New Roman"/>
          <w:sz w:val="24"/>
        </w:rPr>
        <w:fldChar w:fldCharType="separate"/>
      </w:r>
      <w:r w:rsidR="002A30E7" w:rsidRPr="00720436">
        <w:rPr>
          <w:rFonts w:ascii="Times New Roman" w:hAnsi="Times New Roman"/>
          <w:sz w:val="24"/>
        </w:rPr>
        <w:t>11.4</w:t>
      </w:r>
      <w:r w:rsidR="002A30E7" w:rsidRPr="00720436">
        <w:rPr>
          <w:rFonts w:ascii="Times New Roman" w:hAnsi="Times New Roman"/>
          <w:sz w:val="24"/>
        </w:rPr>
        <w:fldChar w:fldCharType="end"/>
      </w:r>
      <w:r w:rsidR="002A30E7" w:rsidRPr="00720436">
        <w:rPr>
          <w:rFonts w:ascii="Times New Roman" w:hAnsi="Times New Roman"/>
          <w:sz w:val="24"/>
        </w:rPr>
        <w:t xml:space="preserve"> </w:t>
      </w:r>
      <w:r w:rsidRPr="00720436">
        <w:rPr>
          <w:rFonts w:ascii="Times New Roman" w:hAnsi="Times New Roman"/>
          <w:sz w:val="24"/>
        </w:rPr>
        <w:t>настоящего Договора</w:t>
      </w:r>
      <w:bookmarkEnd w:id="41"/>
      <w:r w:rsidRPr="00720436">
        <w:rPr>
          <w:rFonts w:ascii="Times New Roman" w:hAnsi="Times New Roman"/>
          <w:sz w:val="24"/>
        </w:rPr>
        <w:t>;</w:t>
      </w:r>
      <w:bookmarkEnd w:id="42"/>
    </w:p>
    <w:p w:rsidR="00FC6021" w:rsidRPr="00720436" w:rsidRDefault="00FC6021" w:rsidP="00FC6021">
      <w:pPr>
        <w:pStyle w:val="Level3"/>
        <w:spacing w:before="120" w:after="120" w:line="288" w:lineRule="auto"/>
        <w:rPr>
          <w:rFonts w:ascii="Times New Roman" w:hAnsi="Times New Roman"/>
          <w:sz w:val="24"/>
        </w:rPr>
      </w:pPr>
      <w:r w:rsidRPr="00720436">
        <w:rPr>
          <w:rFonts w:ascii="Times New Roman" w:hAnsi="Times New Roman"/>
          <w:sz w:val="24"/>
        </w:rPr>
        <w:t>Требовать от Арендодателя возмещения расходов на все произведенные им улучшения Здания и Помещений;</w:t>
      </w:r>
    </w:p>
    <w:p w:rsidR="00FC6021" w:rsidRPr="00720436" w:rsidRDefault="00FC6021" w:rsidP="00FC6021">
      <w:pPr>
        <w:pStyle w:val="Level3"/>
        <w:spacing w:before="120" w:after="120" w:line="288" w:lineRule="auto"/>
        <w:rPr>
          <w:rFonts w:ascii="Times New Roman" w:hAnsi="Times New Roman"/>
          <w:sz w:val="24"/>
        </w:rPr>
      </w:pPr>
      <w:r w:rsidRPr="00720436">
        <w:rPr>
          <w:rFonts w:ascii="Times New Roman" w:hAnsi="Times New Roman"/>
          <w:sz w:val="24"/>
        </w:rPr>
        <w:t>Арендатор не имеет право размещать какие-либо вывески, флаги и другую символику с внешней стороны Здания, а также на внутренней и внешней поверхности остекления Здания.</w:t>
      </w:r>
    </w:p>
    <w:p w:rsidR="008D701D" w:rsidRPr="00720436" w:rsidRDefault="008D701D" w:rsidP="0062641C">
      <w:pPr>
        <w:pStyle w:val="Level1"/>
        <w:spacing w:before="120" w:after="120" w:line="288" w:lineRule="auto"/>
        <w:rPr>
          <w:rFonts w:ascii="Times New Roman" w:hAnsi="Times New Roman"/>
          <w:sz w:val="24"/>
        </w:rPr>
      </w:pPr>
      <w:bookmarkStart w:id="43" w:name="_Toc86745673"/>
      <w:r w:rsidRPr="00720436">
        <w:rPr>
          <w:rFonts w:ascii="Times New Roman" w:hAnsi="Times New Roman"/>
          <w:sz w:val="24"/>
        </w:rPr>
        <w:t xml:space="preserve">ПРАВА И </w:t>
      </w:r>
      <w:r w:rsidR="00754EEE" w:rsidRPr="00720436">
        <w:rPr>
          <w:rFonts w:ascii="Times New Roman" w:hAnsi="Times New Roman"/>
          <w:sz w:val="24"/>
        </w:rPr>
        <w:t>ОБЯЗАННОСТИ АРЕНДОДАТЕЛЯ</w:t>
      </w:r>
      <w:bookmarkEnd w:id="43"/>
    </w:p>
    <w:p w:rsidR="00AC2DA8" w:rsidRPr="00720436" w:rsidRDefault="00AC2DA8" w:rsidP="0062641C">
      <w:pPr>
        <w:pStyle w:val="Level2"/>
        <w:spacing w:before="120" w:after="120" w:line="288" w:lineRule="auto"/>
        <w:rPr>
          <w:rFonts w:ascii="Times New Roman" w:hAnsi="Times New Roman"/>
          <w:bCs/>
          <w:sz w:val="24"/>
        </w:rPr>
      </w:pPr>
      <w:r w:rsidRPr="00720436">
        <w:rPr>
          <w:rFonts w:ascii="Times New Roman" w:hAnsi="Times New Roman"/>
          <w:bCs/>
          <w:sz w:val="24"/>
        </w:rPr>
        <w:t>Арендодатель имеет право</w:t>
      </w:r>
      <w:r w:rsidRPr="00720436">
        <w:rPr>
          <w:rFonts w:ascii="Times New Roman" w:hAnsi="Times New Roman"/>
          <w:bCs/>
          <w:sz w:val="24"/>
          <w:lang w:val="en-US"/>
        </w:rPr>
        <w:t>:</w:t>
      </w:r>
    </w:p>
    <w:p w:rsidR="008D701D" w:rsidRPr="00720436" w:rsidRDefault="008D701D" w:rsidP="0062641C">
      <w:pPr>
        <w:pStyle w:val="Level3"/>
        <w:spacing w:before="120" w:after="120" w:line="288" w:lineRule="auto"/>
        <w:rPr>
          <w:rFonts w:ascii="Times New Roman" w:hAnsi="Times New Roman"/>
          <w:sz w:val="24"/>
        </w:rPr>
      </w:pPr>
      <w:r w:rsidRPr="00720436">
        <w:rPr>
          <w:rFonts w:ascii="Times New Roman" w:hAnsi="Times New Roman"/>
          <w:sz w:val="24"/>
        </w:rPr>
        <w:t>Требовать от Арендатора незамедлительного устранения всех нарушений Договора, допущенных Арендатором</w:t>
      </w:r>
      <w:r w:rsidR="00951A7F" w:rsidRPr="00720436">
        <w:rPr>
          <w:rFonts w:ascii="Times New Roman" w:hAnsi="Times New Roman"/>
          <w:sz w:val="24"/>
        </w:rPr>
        <w:t>;</w:t>
      </w:r>
    </w:p>
    <w:p w:rsidR="008D701D" w:rsidRPr="00720436" w:rsidRDefault="008D701D" w:rsidP="0062641C">
      <w:pPr>
        <w:pStyle w:val="Level3"/>
        <w:spacing w:before="120" w:after="120" w:line="288" w:lineRule="auto"/>
        <w:rPr>
          <w:rFonts w:ascii="Times New Roman" w:hAnsi="Times New Roman"/>
          <w:sz w:val="24"/>
        </w:rPr>
      </w:pPr>
      <w:r w:rsidRPr="00720436">
        <w:rPr>
          <w:rFonts w:ascii="Times New Roman" w:hAnsi="Times New Roman"/>
          <w:sz w:val="24"/>
        </w:rPr>
        <w:t xml:space="preserve">После предварительного извещения Арендатора (за исключением экстренных ситуаций, не требующих извещения в связи с чрезвычайным характером происшествия, определенных Арендодателем) в любое время входить в </w:t>
      </w:r>
      <w:proofErr w:type="gramStart"/>
      <w:r w:rsidRPr="00720436">
        <w:rPr>
          <w:rFonts w:ascii="Times New Roman" w:hAnsi="Times New Roman"/>
          <w:sz w:val="24"/>
        </w:rPr>
        <w:t>Помещени</w:t>
      </w:r>
      <w:r w:rsidR="00FC6021" w:rsidRPr="00720436">
        <w:rPr>
          <w:rFonts w:ascii="Times New Roman" w:hAnsi="Times New Roman"/>
          <w:sz w:val="24"/>
        </w:rPr>
        <w:t>я</w:t>
      </w:r>
      <w:proofErr w:type="gramEnd"/>
      <w:r w:rsidRPr="00720436">
        <w:rPr>
          <w:rFonts w:ascii="Times New Roman" w:hAnsi="Times New Roman"/>
          <w:sz w:val="24"/>
        </w:rPr>
        <w:t xml:space="preserve"> в том числе с целью: показа </w:t>
      </w:r>
      <w:r w:rsidR="00951A7F" w:rsidRPr="00720436">
        <w:rPr>
          <w:rFonts w:ascii="Times New Roman" w:hAnsi="Times New Roman"/>
          <w:sz w:val="24"/>
        </w:rPr>
        <w:t>П</w:t>
      </w:r>
      <w:r w:rsidRPr="00720436">
        <w:rPr>
          <w:rFonts w:ascii="Times New Roman" w:hAnsi="Times New Roman"/>
          <w:sz w:val="24"/>
        </w:rPr>
        <w:t>омещени</w:t>
      </w:r>
      <w:r w:rsidR="00FC6021" w:rsidRPr="00720436">
        <w:rPr>
          <w:rFonts w:ascii="Times New Roman" w:hAnsi="Times New Roman"/>
          <w:sz w:val="24"/>
        </w:rPr>
        <w:t>й</w:t>
      </w:r>
      <w:r w:rsidRPr="00720436">
        <w:rPr>
          <w:rFonts w:ascii="Times New Roman" w:hAnsi="Times New Roman"/>
          <w:sz w:val="24"/>
        </w:rPr>
        <w:t xml:space="preserve"> потенциальным покупателям, кредиторам или арендаторам; осмотра Помещени</w:t>
      </w:r>
      <w:r w:rsidR="00FC6021" w:rsidRPr="00720436">
        <w:rPr>
          <w:rFonts w:ascii="Times New Roman" w:hAnsi="Times New Roman"/>
          <w:sz w:val="24"/>
        </w:rPr>
        <w:t>й</w:t>
      </w:r>
      <w:r w:rsidRPr="00720436">
        <w:rPr>
          <w:rFonts w:ascii="Times New Roman" w:hAnsi="Times New Roman"/>
          <w:sz w:val="24"/>
        </w:rPr>
        <w:t xml:space="preserve"> на предмет выполнения Арендатором своих обязательств по </w:t>
      </w:r>
      <w:r w:rsidR="00FC6021" w:rsidRPr="00720436">
        <w:rPr>
          <w:rFonts w:ascii="Times New Roman" w:hAnsi="Times New Roman"/>
          <w:sz w:val="24"/>
        </w:rPr>
        <w:t xml:space="preserve">настоящему </w:t>
      </w:r>
      <w:r w:rsidRPr="00720436">
        <w:rPr>
          <w:rFonts w:ascii="Times New Roman" w:hAnsi="Times New Roman"/>
          <w:sz w:val="24"/>
        </w:rPr>
        <w:t xml:space="preserve">Договору; проведения ремонтных работ или производства изменений в каком-либо прилегающем </w:t>
      </w:r>
      <w:r w:rsidR="00FC6021" w:rsidRPr="00720436">
        <w:rPr>
          <w:rFonts w:ascii="Times New Roman" w:hAnsi="Times New Roman"/>
          <w:sz w:val="24"/>
        </w:rPr>
        <w:t>п</w:t>
      </w:r>
      <w:r w:rsidRPr="00720436">
        <w:rPr>
          <w:rFonts w:ascii="Times New Roman" w:hAnsi="Times New Roman"/>
          <w:sz w:val="24"/>
        </w:rPr>
        <w:t>омещении или элементе Здания. Во всех случаях, не связанных с экстренными ситуациями</w:t>
      </w:r>
      <w:r w:rsidR="00FC6021" w:rsidRPr="00720436">
        <w:rPr>
          <w:rFonts w:ascii="Times New Roman" w:hAnsi="Times New Roman"/>
          <w:sz w:val="24"/>
        </w:rPr>
        <w:t>,</w:t>
      </w:r>
      <w:r w:rsidRPr="00720436">
        <w:rPr>
          <w:rFonts w:ascii="Times New Roman" w:hAnsi="Times New Roman"/>
          <w:sz w:val="24"/>
        </w:rPr>
        <w:t xml:space="preserve"> определенными Арендодателем, Арендодатель вправе входить в Помещени</w:t>
      </w:r>
      <w:r w:rsidR="005E70B3" w:rsidRPr="00720436">
        <w:rPr>
          <w:rFonts w:ascii="Times New Roman" w:hAnsi="Times New Roman"/>
          <w:sz w:val="24"/>
        </w:rPr>
        <w:t>я</w:t>
      </w:r>
      <w:r w:rsidRPr="00720436">
        <w:rPr>
          <w:rFonts w:ascii="Times New Roman" w:hAnsi="Times New Roman"/>
          <w:sz w:val="24"/>
        </w:rPr>
        <w:t xml:space="preserve"> только после предоставления возможности Арендатору присутствовать </w:t>
      </w:r>
      <w:r w:rsidR="00951A7F" w:rsidRPr="00720436">
        <w:rPr>
          <w:rFonts w:ascii="Times New Roman" w:hAnsi="Times New Roman"/>
          <w:sz w:val="24"/>
        </w:rPr>
        <w:t>в Помещени</w:t>
      </w:r>
      <w:r w:rsidR="005E70B3" w:rsidRPr="00720436">
        <w:rPr>
          <w:rFonts w:ascii="Times New Roman" w:hAnsi="Times New Roman"/>
          <w:sz w:val="24"/>
        </w:rPr>
        <w:t>ях</w:t>
      </w:r>
      <w:r w:rsidR="00951A7F" w:rsidRPr="00720436">
        <w:rPr>
          <w:rFonts w:ascii="Times New Roman" w:hAnsi="Times New Roman"/>
          <w:sz w:val="24"/>
        </w:rPr>
        <w:t xml:space="preserve"> при таком посещении;</w:t>
      </w:r>
    </w:p>
    <w:p w:rsidR="008D701D" w:rsidRPr="00720436" w:rsidRDefault="008D701D" w:rsidP="0062641C">
      <w:pPr>
        <w:pStyle w:val="Level3"/>
        <w:spacing w:before="120" w:after="120" w:line="288" w:lineRule="auto"/>
        <w:rPr>
          <w:rFonts w:ascii="Times New Roman" w:hAnsi="Times New Roman"/>
          <w:sz w:val="24"/>
        </w:rPr>
      </w:pPr>
      <w:r w:rsidRPr="00720436">
        <w:rPr>
          <w:rFonts w:ascii="Times New Roman" w:hAnsi="Times New Roman"/>
          <w:sz w:val="24"/>
        </w:rPr>
        <w:t xml:space="preserve">Периодически производить изменения в Здании (включая </w:t>
      </w:r>
      <w:r w:rsidR="00951A7F" w:rsidRPr="00720436">
        <w:rPr>
          <w:rFonts w:ascii="Times New Roman" w:hAnsi="Times New Roman"/>
          <w:sz w:val="24"/>
        </w:rPr>
        <w:t>Места О</w:t>
      </w:r>
      <w:r w:rsidRPr="00720436">
        <w:rPr>
          <w:rFonts w:ascii="Times New Roman" w:hAnsi="Times New Roman"/>
          <w:sz w:val="24"/>
        </w:rPr>
        <w:t xml:space="preserve">бщего </w:t>
      </w:r>
      <w:r w:rsidR="00951A7F" w:rsidRPr="00720436">
        <w:rPr>
          <w:rFonts w:ascii="Times New Roman" w:hAnsi="Times New Roman"/>
          <w:sz w:val="24"/>
        </w:rPr>
        <w:t>П</w:t>
      </w:r>
      <w:r w:rsidRPr="00720436">
        <w:rPr>
          <w:rFonts w:ascii="Times New Roman" w:hAnsi="Times New Roman"/>
          <w:sz w:val="24"/>
        </w:rPr>
        <w:t xml:space="preserve">ользования), при этом ограничивая </w:t>
      </w:r>
      <w:r w:rsidR="00951A7F" w:rsidRPr="00720436">
        <w:rPr>
          <w:rFonts w:ascii="Times New Roman" w:hAnsi="Times New Roman"/>
          <w:sz w:val="24"/>
        </w:rPr>
        <w:t>Места О</w:t>
      </w:r>
      <w:r w:rsidRPr="00720436">
        <w:rPr>
          <w:rFonts w:ascii="Times New Roman" w:hAnsi="Times New Roman"/>
          <w:sz w:val="24"/>
        </w:rPr>
        <w:t xml:space="preserve">бщего </w:t>
      </w:r>
      <w:r w:rsidR="00951A7F" w:rsidRPr="00720436">
        <w:rPr>
          <w:rFonts w:ascii="Times New Roman" w:hAnsi="Times New Roman"/>
          <w:sz w:val="24"/>
        </w:rPr>
        <w:t>П</w:t>
      </w:r>
      <w:r w:rsidRPr="00720436">
        <w:rPr>
          <w:rFonts w:ascii="Times New Roman" w:hAnsi="Times New Roman"/>
          <w:sz w:val="24"/>
        </w:rPr>
        <w:t xml:space="preserve">ользования. В то же время при наступлении таких обстоятельств Арендодатель проследит, чтобы объем таких </w:t>
      </w:r>
      <w:r w:rsidRPr="00720436">
        <w:rPr>
          <w:rFonts w:ascii="Times New Roman" w:hAnsi="Times New Roman"/>
          <w:sz w:val="24"/>
        </w:rPr>
        <w:lastRenderedPageBreak/>
        <w:t>ограничений не оказывал существенного негативного влияния на работу Арендатора, а также не исключал доступ в Помещени</w:t>
      </w:r>
      <w:r w:rsidR="005E70B3" w:rsidRPr="00720436">
        <w:rPr>
          <w:rFonts w:ascii="Times New Roman" w:hAnsi="Times New Roman"/>
          <w:sz w:val="24"/>
        </w:rPr>
        <w:t>я</w:t>
      </w:r>
      <w:r w:rsidRPr="00720436">
        <w:rPr>
          <w:rFonts w:ascii="Times New Roman" w:hAnsi="Times New Roman"/>
          <w:sz w:val="24"/>
        </w:rPr>
        <w:t xml:space="preserve"> работников и посетителей</w:t>
      </w:r>
      <w:r w:rsidR="00951A7F" w:rsidRPr="00720436">
        <w:rPr>
          <w:rFonts w:ascii="Times New Roman" w:hAnsi="Times New Roman"/>
          <w:sz w:val="24"/>
        </w:rPr>
        <w:t>;</w:t>
      </w:r>
    </w:p>
    <w:p w:rsidR="00AC2DA8" w:rsidRPr="00720436" w:rsidRDefault="00AC2DA8" w:rsidP="0062641C">
      <w:pPr>
        <w:pStyle w:val="Level3"/>
        <w:spacing w:before="120" w:after="120" w:line="288" w:lineRule="auto"/>
        <w:rPr>
          <w:rFonts w:ascii="Times New Roman" w:hAnsi="Times New Roman"/>
          <w:sz w:val="24"/>
        </w:rPr>
      </w:pPr>
      <w:r w:rsidRPr="00720436">
        <w:rPr>
          <w:rFonts w:ascii="Times New Roman" w:hAnsi="Times New Roman"/>
          <w:sz w:val="24"/>
        </w:rPr>
        <w:t xml:space="preserve">Расторгнуть Договор в соответствии с положениями статьи </w:t>
      </w:r>
      <w:r w:rsidR="00C46210" w:rsidRPr="00720436">
        <w:rPr>
          <w:rFonts w:ascii="Times New Roman" w:hAnsi="Times New Roman"/>
          <w:sz w:val="24"/>
        </w:rPr>
        <w:t>12</w:t>
      </w:r>
      <w:r w:rsidRPr="00720436">
        <w:rPr>
          <w:rFonts w:ascii="Times New Roman" w:hAnsi="Times New Roman"/>
          <w:sz w:val="24"/>
        </w:rPr>
        <w:t xml:space="preserve"> </w:t>
      </w:r>
      <w:r w:rsidR="00951A7F" w:rsidRPr="00720436">
        <w:rPr>
          <w:rFonts w:ascii="Times New Roman" w:hAnsi="Times New Roman"/>
          <w:sz w:val="24"/>
        </w:rPr>
        <w:t xml:space="preserve">настоящего </w:t>
      </w:r>
      <w:r w:rsidRPr="00720436">
        <w:rPr>
          <w:rFonts w:ascii="Times New Roman" w:hAnsi="Times New Roman"/>
          <w:sz w:val="24"/>
        </w:rPr>
        <w:t>Договора</w:t>
      </w:r>
      <w:r w:rsidR="00951A7F" w:rsidRPr="00720436">
        <w:rPr>
          <w:rFonts w:ascii="Times New Roman" w:hAnsi="Times New Roman"/>
          <w:sz w:val="24"/>
        </w:rPr>
        <w:t>;</w:t>
      </w:r>
    </w:p>
    <w:p w:rsidR="00AC2DA8" w:rsidRPr="00720436" w:rsidRDefault="00AC2DA8" w:rsidP="0062641C">
      <w:pPr>
        <w:pStyle w:val="Level3"/>
        <w:spacing w:before="120" w:after="120" w:line="288" w:lineRule="auto"/>
        <w:rPr>
          <w:rFonts w:ascii="Times New Roman" w:hAnsi="Times New Roman"/>
          <w:sz w:val="24"/>
        </w:rPr>
      </w:pPr>
      <w:r w:rsidRPr="00720436">
        <w:rPr>
          <w:rFonts w:ascii="Times New Roman" w:hAnsi="Times New Roman"/>
          <w:sz w:val="24"/>
        </w:rPr>
        <w:t>Прекращать или ограничивать, после письменного предупреждения Арендатора, доступ работников Арендатора на территорию Помещени</w:t>
      </w:r>
      <w:r w:rsidR="005E70B3" w:rsidRPr="00720436">
        <w:rPr>
          <w:rFonts w:ascii="Times New Roman" w:hAnsi="Times New Roman"/>
          <w:sz w:val="24"/>
        </w:rPr>
        <w:t>й</w:t>
      </w:r>
      <w:r w:rsidRPr="00720436">
        <w:rPr>
          <w:rFonts w:ascii="Times New Roman" w:hAnsi="Times New Roman"/>
          <w:sz w:val="24"/>
        </w:rPr>
        <w:t xml:space="preserve"> в случае нарушения Арендатором своих обязанностей, предусмотренных настоящим Договором, до устранения Арендатором выявленного нарушения</w:t>
      </w:r>
      <w:r w:rsidR="00951A7F" w:rsidRPr="00720436">
        <w:rPr>
          <w:rFonts w:ascii="Times New Roman" w:hAnsi="Times New Roman"/>
          <w:sz w:val="24"/>
        </w:rPr>
        <w:t>;</w:t>
      </w:r>
    </w:p>
    <w:p w:rsidR="00AC2DA8" w:rsidRPr="00720436" w:rsidRDefault="00AC2DA8" w:rsidP="0062641C">
      <w:pPr>
        <w:pStyle w:val="Level3"/>
        <w:spacing w:before="120" w:after="120" w:line="288" w:lineRule="auto"/>
        <w:rPr>
          <w:rFonts w:ascii="Times New Roman" w:hAnsi="Times New Roman"/>
          <w:sz w:val="24"/>
        </w:rPr>
      </w:pPr>
      <w:r w:rsidRPr="00720436">
        <w:rPr>
          <w:rFonts w:ascii="Times New Roman" w:hAnsi="Times New Roman"/>
          <w:sz w:val="24"/>
        </w:rPr>
        <w:t>В случае невыполнения Арендатором любой из обязанностей, предусмотренных настоящим Договором, самостоятельно устранить выявленные нарушения, предъявив к возмещению Арендатором произведенные документально подтвержденные расходы. Арендатор обязан компенсировать произведенные Арендодателем расходы в течение 10 (</w:t>
      </w:r>
      <w:r w:rsidR="00FC6021" w:rsidRPr="00720436">
        <w:rPr>
          <w:rFonts w:ascii="Times New Roman" w:hAnsi="Times New Roman"/>
          <w:sz w:val="24"/>
        </w:rPr>
        <w:t>Д</w:t>
      </w:r>
      <w:r w:rsidRPr="00720436">
        <w:rPr>
          <w:rFonts w:ascii="Times New Roman" w:hAnsi="Times New Roman"/>
          <w:sz w:val="24"/>
        </w:rPr>
        <w:t xml:space="preserve">есяти) </w:t>
      </w:r>
      <w:r w:rsidR="00680368" w:rsidRPr="00720436">
        <w:rPr>
          <w:rFonts w:ascii="Times New Roman" w:hAnsi="Times New Roman"/>
          <w:sz w:val="24"/>
        </w:rPr>
        <w:t>рабочих</w:t>
      </w:r>
      <w:r w:rsidRPr="00720436">
        <w:rPr>
          <w:rFonts w:ascii="Times New Roman" w:hAnsi="Times New Roman"/>
          <w:sz w:val="24"/>
        </w:rPr>
        <w:t xml:space="preserve"> дней </w:t>
      </w:r>
      <w:proofErr w:type="gramStart"/>
      <w:r w:rsidRPr="00720436">
        <w:rPr>
          <w:rFonts w:ascii="Times New Roman" w:hAnsi="Times New Roman"/>
          <w:sz w:val="24"/>
        </w:rPr>
        <w:t>с даты выставления</w:t>
      </w:r>
      <w:proofErr w:type="gramEnd"/>
      <w:r w:rsidRPr="00720436">
        <w:rPr>
          <w:rFonts w:ascii="Times New Roman" w:hAnsi="Times New Roman"/>
          <w:sz w:val="24"/>
        </w:rPr>
        <w:t xml:space="preserve"> Арендодателем счета на оплату и представления документов (а именно счетов, актов, накладных, платежных документов), подтверждающих соответствующие расходы</w:t>
      </w:r>
      <w:r w:rsidR="00FC6021" w:rsidRPr="00720436">
        <w:rPr>
          <w:rFonts w:ascii="Times New Roman" w:hAnsi="Times New Roman"/>
          <w:sz w:val="24"/>
        </w:rPr>
        <w:t>;</w:t>
      </w:r>
    </w:p>
    <w:p w:rsidR="00951A7F" w:rsidRPr="00720436" w:rsidRDefault="00CC38B2" w:rsidP="0062641C">
      <w:pPr>
        <w:pStyle w:val="Level3"/>
        <w:spacing w:before="120" w:after="120" w:line="288" w:lineRule="auto"/>
        <w:rPr>
          <w:rFonts w:ascii="Times New Roman" w:hAnsi="Times New Roman"/>
          <w:sz w:val="24"/>
        </w:rPr>
      </w:pPr>
      <w:r w:rsidRPr="00720436">
        <w:rPr>
          <w:rFonts w:ascii="Times New Roman" w:hAnsi="Times New Roman"/>
          <w:sz w:val="24"/>
        </w:rPr>
        <w:t>Привлекать третьи</w:t>
      </w:r>
      <w:r w:rsidR="00FD0148" w:rsidRPr="00720436">
        <w:rPr>
          <w:rFonts w:ascii="Times New Roman" w:hAnsi="Times New Roman"/>
          <w:sz w:val="24"/>
        </w:rPr>
        <w:t>х</w:t>
      </w:r>
      <w:r w:rsidRPr="00720436">
        <w:rPr>
          <w:rFonts w:ascii="Times New Roman" w:hAnsi="Times New Roman"/>
          <w:sz w:val="24"/>
        </w:rPr>
        <w:t xml:space="preserve"> лиц для </w:t>
      </w:r>
      <w:r w:rsidR="00951A7F" w:rsidRPr="00720436">
        <w:rPr>
          <w:rFonts w:ascii="Times New Roman" w:hAnsi="Times New Roman"/>
          <w:sz w:val="24"/>
        </w:rPr>
        <w:t>надлежащей эксплуатации Здания и Земельного участка;</w:t>
      </w:r>
    </w:p>
    <w:p w:rsidR="00EC02AD" w:rsidRPr="00720436" w:rsidRDefault="00AC2DA8" w:rsidP="0062641C">
      <w:pPr>
        <w:pStyle w:val="Level3"/>
        <w:spacing w:before="120" w:after="120" w:line="288" w:lineRule="auto"/>
        <w:rPr>
          <w:rFonts w:ascii="Times New Roman" w:hAnsi="Times New Roman"/>
          <w:sz w:val="24"/>
        </w:rPr>
      </w:pPr>
      <w:r w:rsidRPr="00720436">
        <w:rPr>
          <w:rFonts w:ascii="Times New Roman" w:hAnsi="Times New Roman"/>
          <w:sz w:val="24"/>
        </w:rPr>
        <w:t>Требовать от Арендатора строго соблюдать режим безопасности, правила пожарной безопасности</w:t>
      </w:r>
      <w:r w:rsidR="00951A7F" w:rsidRPr="00720436">
        <w:rPr>
          <w:rFonts w:ascii="Times New Roman" w:hAnsi="Times New Roman"/>
          <w:sz w:val="24"/>
        </w:rPr>
        <w:t>,</w:t>
      </w:r>
      <w:r w:rsidRPr="00720436">
        <w:rPr>
          <w:rFonts w:ascii="Times New Roman" w:hAnsi="Times New Roman"/>
          <w:sz w:val="24"/>
        </w:rPr>
        <w:t xml:space="preserve"> санитарные нормы</w:t>
      </w:r>
      <w:r w:rsidR="00951A7F" w:rsidRPr="00720436">
        <w:rPr>
          <w:rFonts w:ascii="Times New Roman" w:hAnsi="Times New Roman"/>
          <w:sz w:val="24"/>
        </w:rPr>
        <w:t xml:space="preserve"> и </w:t>
      </w:r>
      <w:r w:rsidR="006576D8" w:rsidRPr="00720436">
        <w:rPr>
          <w:rFonts w:ascii="Times New Roman" w:hAnsi="Times New Roman"/>
          <w:sz w:val="24"/>
        </w:rPr>
        <w:t>Правила Пользования Зданием</w:t>
      </w:r>
      <w:r w:rsidR="00951A7F" w:rsidRPr="00720436">
        <w:rPr>
          <w:rFonts w:ascii="Times New Roman" w:hAnsi="Times New Roman"/>
          <w:sz w:val="24"/>
        </w:rPr>
        <w:t>;</w:t>
      </w:r>
    </w:p>
    <w:p w:rsidR="00CC38B2" w:rsidRPr="00720436" w:rsidRDefault="00AC2DA8" w:rsidP="0062641C">
      <w:pPr>
        <w:pStyle w:val="Level3"/>
        <w:spacing w:before="120" w:after="120" w:line="288" w:lineRule="auto"/>
        <w:rPr>
          <w:rFonts w:ascii="Times New Roman" w:hAnsi="Times New Roman"/>
          <w:sz w:val="24"/>
        </w:rPr>
      </w:pPr>
      <w:r w:rsidRPr="00720436">
        <w:rPr>
          <w:rFonts w:ascii="Times New Roman" w:hAnsi="Times New Roman"/>
          <w:sz w:val="24"/>
        </w:rPr>
        <w:t>При обнаружении подозрительных неопознанных предметов внутри и на территории Помещени</w:t>
      </w:r>
      <w:r w:rsidR="005E70B3" w:rsidRPr="00720436">
        <w:rPr>
          <w:rFonts w:ascii="Times New Roman" w:hAnsi="Times New Roman"/>
          <w:sz w:val="24"/>
        </w:rPr>
        <w:t>й</w:t>
      </w:r>
      <w:r w:rsidRPr="00720436">
        <w:rPr>
          <w:rFonts w:ascii="Times New Roman" w:hAnsi="Times New Roman"/>
          <w:sz w:val="24"/>
        </w:rPr>
        <w:t xml:space="preserve"> сообщ</w:t>
      </w:r>
      <w:r w:rsidR="00951A7F" w:rsidRPr="00720436">
        <w:rPr>
          <w:rFonts w:ascii="Times New Roman" w:hAnsi="Times New Roman"/>
          <w:sz w:val="24"/>
        </w:rPr>
        <w:t>а</w:t>
      </w:r>
      <w:r w:rsidRPr="00720436">
        <w:rPr>
          <w:rFonts w:ascii="Times New Roman" w:hAnsi="Times New Roman"/>
          <w:sz w:val="24"/>
        </w:rPr>
        <w:t>ть в правоохранительные органы, без согласования с Арендатором</w:t>
      </w:r>
      <w:r w:rsidR="00FC6021" w:rsidRPr="00720436">
        <w:rPr>
          <w:rFonts w:ascii="Times New Roman" w:hAnsi="Times New Roman"/>
          <w:sz w:val="24"/>
        </w:rPr>
        <w:t>.</w:t>
      </w:r>
    </w:p>
    <w:p w:rsidR="00D63404" w:rsidRPr="00720436" w:rsidRDefault="00D63404" w:rsidP="00D63404">
      <w:pPr>
        <w:pStyle w:val="Level3"/>
        <w:spacing w:before="120" w:after="120" w:line="288" w:lineRule="auto"/>
        <w:rPr>
          <w:rFonts w:ascii="Times New Roman" w:hAnsi="Times New Roman"/>
          <w:sz w:val="24"/>
        </w:rPr>
      </w:pPr>
      <w:r w:rsidRPr="00720436">
        <w:rPr>
          <w:rFonts w:ascii="Times New Roman" w:hAnsi="Times New Roman"/>
          <w:sz w:val="24"/>
        </w:rPr>
        <w:t>Отказать Арендатору по своему усмотрению, без указания каких-либо причин, в согласии на осуществление следующего:</w:t>
      </w:r>
    </w:p>
    <w:p w:rsidR="00D63404" w:rsidRPr="00720436" w:rsidRDefault="00D63404" w:rsidP="00FE5F27">
      <w:pPr>
        <w:pStyle w:val="af5"/>
        <w:numPr>
          <w:ilvl w:val="0"/>
          <w:numId w:val="38"/>
        </w:numPr>
        <w:tabs>
          <w:tab w:val="left" w:pos="1134"/>
        </w:tabs>
        <w:suppressAutoHyphens/>
        <w:ind w:left="1418" w:firstLine="0"/>
        <w:jc w:val="both"/>
        <w:rPr>
          <w:rFonts w:ascii="Times New Roman" w:hAnsi="Times New Roman"/>
          <w:sz w:val="24"/>
        </w:rPr>
      </w:pPr>
      <w:r w:rsidRPr="00720436">
        <w:rPr>
          <w:rFonts w:ascii="Times New Roman" w:hAnsi="Times New Roman"/>
          <w:sz w:val="24"/>
        </w:rPr>
        <w:t>заключение Арендатором договора субаренды Помещений или какой-либо их части;</w:t>
      </w:r>
    </w:p>
    <w:p w:rsidR="00D63404" w:rsidRPr="00720436" w:rsidRDefault="00D63404" w:rsidP="00FE5F27">
      <w:pPr>
        <w:pStyle w:val="af5"/>
        <w:numPr>
          <w:ilvl w:val="0"/>
          <w:numId w:val="38"/>
        </w:numPr>
        <w:tabs>
          <w:tab w:val="left" w:pos="1134"/>
        </w:tabs>
        <w:suppressAutoHyphens/>
        <w:ind w:left="1418" w:firstLine="0"/>
        <w:jc w:val="both"/>
        <w:rPr>
          <w:rFonts w:ascii="Times New Roman" w:hAnsi="Times New Roman"/>
          <w:sz w:val="24"/>
        </w:rPr>
      </w:pPr>
      <w:r w:rsidRPr="00720436">
        <w:rPr>
          <w:rFonts w:ascii="Times New Roman" w:hAnsi="Times New Roman"/>
          <w:sz w:val="24"/>
        </w:rPr>
        <w:t>уступку или передачу в залог Арендатором его прав, вытекающих из настоящего Договора;</w:t>
      </w:r>
    </w:p>
    <w:p w:rsidR="00D63404" w:rsidRPr="00720436" w:rsidRDefault="00D63404" w:rsidP="00FE5F27">
      <w:pPr>
        <w:pStyle w:val="af5"/>
        <w:numPr>
          <w:ilvl w:val="0"/>
          <w:numId w:val="38"/>
        </w:numPr>
        <w:tabs>
          <w:tab w:val="left" w:pos="1134"/>
        </w:tabs>
        <w:suppressAutoHyphens/>
        <w:ind w:left="1418" w:firstLine="0"/>
        <w:jc w:val="both"/>
        <w:rPr>
          <w:rFonts w:ascii="Times New Roman" w:hAnsi="Times New Roman"/>
          <w:sz w:val="24"/>
        </w:rPr>
      </w:pPr>
      <w:r w:rsidRPr="00720436">
        <w:rPr>
          <w:rFonts w:ascii="Times New Roman" w:hAnsi="Times New Roman"/>
          <w:sz w:val="24"/>
        </w:rPr>
        <w:t>совершение Арендатором каких-либо иных гражданско-правовых сделок с правами Арендатора, вытекающими из настоящего Договора;</w:t>
      </w:r>
    </w:p>
    <w:p w:rsidR="00D63404" w:rsidRPr="00720436" w:rsidRDefault="00D63404" w:rsidP="00FE5F27">
      <w:pPr>
        <w:pStyle w:val="af5"/>
        <w:numPr>
          <w:ilvl w:val="0"/>
          <w:numId w:val="38"/>
        </w:numPr>
        <w:tabs>
          <w:tab w:val="left" w:pos="1134"/>
        </w:tabs>
        <w:suppressAutoHyphens/>
        <w:ind w:left="1418" w:firstLine="0"/>
        <w:jc w:val="both"/>
        <w:rPr>
          <w:rFonts w:ascii="Times New Roman" w:hAnsi="Times New Roman"/>
          <w:sz w:val="24"/>
        </w:rPr>
      </w:pPr>
      <w:r w:rsidRPr="00720436">
        <w:rPr>
          <w:rFonts w:ascii="Times New Roman" w:hAnsi="Times New Roman"/>
          <w:sz w:val="24"/>
        </w:rPr>
        <w:t>осуществление Арендатором каких-либо изменений или реконструкции Здания и/или Помещений;</w:t>
      </w:r>
    </w:p>
    <w:p w:rsidR="00D63404" w:rsidRPr="00720436" w:rsidRDefault="00D63404" w:rsidP="00FE5F27">
      <w:pPr>
        <w:pStyle w:val="af5"/>
        <w:numPr>
          <w:ilvl w:val="0"/>
          <w:numId w:val="38"/>
        </w:numPr>
        <w:tabs>
          <w:tab w:val="left" w:pos="1134"/>
        </w:tabs>
        <w:suppressAutoHyphens/>
        <w:ind w:left="1418" w:firstLine="0"/>
        <w:jc w:val="both"/>
        <w:rPr>
          <w:rFonts w:ascii="Times New Roman" w:hAnsi="Times New Roman"/>
          <w:sz w:val="24"/>
        </w:rPr>
      </w:pPr>
      <w:r w:rsidRPr="00720436">
        <w:rPr>
          <w:rFonts w:ascii="Times New Roman" w:hAnsi="Times New Roman"/>
          <w:sz w:val="24"/>
        </w:rPr>
        <w:t>установку в Помещениях какого-либо технического оборудования, требующего стационарного подсоединения к техническим сетям Здания или стационарного прикрепления к конструктивным частям Здания, за исключением Оборудования, схема установки и подключения которого согласована Сторонами в Технологическом проекте;</w:t>
      </w:r>
    </w:p>
    <w:p w:rsidR="00D63404" w:rsidRPr="00720436" w:rsidRDefault="00D63404" w:rsidP="00FE5F27">
      <w:pPr>
        <w:pStyle w:val="af5"/>
        <w:numPr>
          <w:ilvl w:val="0"/>
          <w:numId w:val="38"/>
        </w:numPr>
        <w:tabs>
          <w:tab w:val="left" w:pos="1134"/>
        </w:tabs>
        <w:suppressAutoHyphens/>
        <w:ind w:left="1418" w:firstLine="0"/>
        <w:jc w:val="both"/>
        <w:rPr>
          <w:rFonts w:ascii="Times New Roman" w:hAnsi="Times New Roman"/>
          <w:sz w:val="24"/>
        </w:rPr>
      </w:pPr>
      <w:r w:rsidRPr="00720436">
        <w:rPr>
          <w:rFonts w:ascii="Times New Roman" w:hAnsi="Times New Roman"/>
          <w:sz w:val="24"/>
        </w:rPr>
        <w:t>внесение изменений в имеющиеся в Здании (в том числе в Помещени</w:t>
      </w:r>
      <w:r w:rsidR="005E70B3" w:rsidRPr="00720436">
        <w:rPr>
          <w:rFonts w:ascii="Times New Roman" w:hAnsi="Times New Roman"/>
          <w:sz w:val="24"/>
        </w:rPr>
        <w:t>ях</w:t>
      </w:r>
      <w:r w:rsidRPr="00720436">
        <w:rPr>
          <w:rFonts w:ascii="Times New Roman" w:hAnsi="Times New Roman"/>
          <w:sz w:val="24"/>
        </w:rPr>
        <w:t>) системы водоснабжения, электроснабжения, теплоснабжения, связи и кондиционирования воздуха;</w:t>
      </w:r>
    </w:p>
    <w:p w:rsidR="00D63404" w:rsidRPr="00720436" w:rsidRDefault="00D63404" w:rsidP="00FE5F27">
      <w:pPr>
        <w:pStyle w:val="af5"/>
        <w:numPr>
          <w:ilvl w:val="0"/>
          <w:numId w:val="38"/>
        </w:numPr>
        <w:tabs>
          <w:tab w:val="left" w:pos="1134"/>
        </w:tabs>
        <w:suppressAutoHyphens/>
        <w:ind w:left="1418" w:firstLine="0"/>
        <w:jc w:val="both"/>
        <w:rPr>
          <w:rFonts w:ascii="Times New Roman" w:hAnsi="Times New Roman"/>
          <w:sz w:val="24"/>
        </w:rPr>
      </w:pPr>
      <w:r w:rsidRPr="00720436">
        <w:rPr>
          <w:rFonts w:ascii="Times New Roman" w:hAnsi="Times New Roman"/>
          <w:sz w:val="24"/>
        </w:rPr>
        <w:t>изменение устройства энергохозяйства Здания, требующегося в связи с установкой Арендатором какого-либо оборудования, за исключением Оборудования, схема установки и подключения которого согласована Сторонами в Технологическом проекте.</w:t>
      </w:r>
    </w:p>
    <w:p w:rsidR="00D63404" w:rsidRPr="00720436" w:rsidRDefault="00D63404" w:rsidP="00D63404">
      <w:pPr>
        <w:pStyle w:val="Level3"/>
        <w:spacing w:before="120" w:after="120" w:line="288" w:lineRule="auto"/>
        <w:rPr>
          <w:rFonts w:ascii="Times New Roman" w:hAnsi="Times New Roman"/>
          <w:sz w:val="24"/>
        </w:rPr>
      </w:pPr>
      <w:r w:rsidRPr="00720436">
        <w:rPr>
          <w:rFonts w:ascii="Times New Roman" w:hAnsi="Times New Roman"/>
          <w:sz w:val="24"/>
        </w:rPr>
        <w:lastRenderedPageBreak/>
        <w:t>На всю полученную в отношении Помещений разрешительную и иную специальную документацию (лицензии, свидетельства и т.д.), при этом затраты Арендатора на получение такой документации компенсации не подлежат.</w:t>
      </w:r>
    </w:p>
    <w:p w:rsidR="00FC6021" w:rsidRPr="00720436" w:rsidRDefault="00D63404" w:rsidP="00D63404">
      <w:pPr>
        <w:pStyle w:val="Level3"/>
        <w:spacing w:before="120" w:after="120" w:line="288" w:lineRule="auto"/>
        <w:rPr>
          <w:rFonts w:ascii="Times New Roman" w:hAnsi="Times New Roman"/>
          <w:sz w:val="24"/>
        </w:rPr>
      </w:pPr>
      <w:r w:rsidRPr="00720436">
        <w:rPr>
          <w:rFonts w:ascii="Times New Roman" w:hAnsi="Times New Roman"/>
          <w:sz w:val="24"/>
        </w:rPr>
        <w:t xml:space="preserve">Контролировать ход проведения работ по изменению Помещений, производимых Арендатором в соответствии с пунктом </w:t>
      </w:r>
      <w:r w:rsidRPr="00720436">
        <w:rPr>
          <w:rFonts w:ascii="Times New Roman" w:hAnsi="Times New Roman"/>
          <w:sz w:val="24"/>
        </w:rPr>
        <w:fldChar w:fldCharType="begin"/>
      </w:r>
      <w:r w:rsidRPr="00720436">
        <w:rPr>
          <w:rFonts w:ascii="Times New Roman" w:hAnsi="Times New Roman"/>
          <w:sz w:val="24"/>
        </w:rPr>
        <w:instrText xml:space="preserve"> REF _Ref354755517 \r \h </w:instrText>
      </w:r>
      <w:r w:rsidRPr="00720436">
        <w:rPr>
          <w:rFonts w:ascii="Times New Roman" w:hAnsi="Times New Roman"/>
          <w:sz w:val="24"/>
        </w:rPr>
      </w:r>
      <w:r w:rsidRPr="00720436">
        <w:rPr>
          <w:rFonts w:ascii="Times New Roman" w:hAnsi="Times New Roman"/>
          <w:sz w:val="24"/>
        </w:rPr>
        <w:fldChar w:fldCharType="separate"/>
      </w:r>
      <w:r w:rsidRPr="00720436">
        <w:rPr>
          <w:rFonts w:ascii="Times New Roman" w:hAnsi="Times New Roman"/>
          <w:sz w:val="24"/>
        </w:rPr>
        <w:t>5.2.47</w:t>
      </w:r>
      <w:r w:rsidRPr="00720436">
        <w:rPr>
          <w:rFonts w:ascii="Times New Roman" w:hAnsi="Times New Roman"/>
          <w:sz w:val="24"/>
        </w:rPr>
        <w:fldChar w:fldCharType="end"/>
      </w:r>
      <w:r w:rsidRPr="00720436">
        <w:rPr>
          <w:rFonts w:ascii="Times New Roman" w:hAnsi="Times New Roman"/>
          <w:sz w:val="24"/>
        </w:rPr>
        <w:t xml:space="preserve"> настоящего Договора, а также уведомлять Арендатора о необходимости устранения допущенных нарушений и несоответствий</w:t>
      </w:r>
    </w:p>
    <w:p w:rsidR="00AC2DA8" w:rsidRPr="00720436" w:rsidRDefault="00AC2DA8" w:rsidP="0062641C">
      <w:pPr>
        <w:pStyle w:val="Level2"/>
        <w:spacing w:before="120" w:after="120" w:line="288" w:lineRule="auto"/>
        <w:rPr>
          <w:rFonts w:ascii="Times New Roman" w:hAnsi="Times New Roman"/>
          <w:sz w:val="24"/>
        </w:rPr>
      </w:pPr>
      <w:r w:rsidRPr="00720436">
        <w:rPr>
          <w:rFonts w:ascii="Times New Roman" w:hAnsi="Times New Roman"/>
          <w:sz w:val="24"/>
        </w:rPr>
        <w:t>Арендодатель обязан</w:t>
      </w:r>
      <w:r w:rsidR="006576D8" w:rsidRPr="00720436">
        <w:rPr>
          <w:rFonts w:ascii="Times New Roman" w:hAnsi="Times New Roman"/>
          <w:sz w:val="24"/>
        </w:rPr>
        <w:t>:</w:t>
      </w:r>
    </w:p>
    <w:p w:rsidR="00653D8F" w:rsidRPr="00720436" w:rsidRDefault="00653D8F" w:rsidP="0062641C">
      <w:pPr>
        <w:pStyle w:val="Level3"/>
        <w:spacing w:before="120" w:after="120" w:line="288" w:lineRule="auto"/>
        <w:rPr>
          <w:rFonts w:ascii="Times New Roman" w:hAnsi="Times New Roman"/>
          <w:sz w:val="24"/>
        </w:rPr>
      </w:pPr>
      <w:r w:rsidRPr="00720436">
        <w:rPr>
          <w:rFonts w:ascii="Times New Roman" w:hAnsi="Times New Roman"/>
          <w:sz w:val="24"/>
        </w:rPr>
        <w:t>Предоставить Арендатору Объект Аренды и доступ в Места Общего Пользования в порядке и на условиях настоящего Договора. Объект Аренды предоставляется Арендодателем Арендатору в его фактическом состоянии в течение 10 (</w:t>
      </w:r>
      <w:r w:rsidR="00D63404" w:rsidRPr="00720436">
        <w:rPr>
          <w:rFonts w:ascii="Times New Roman" w:hAnsi="Times New Roman"/>
          <w:sz w:val="24"/>
        </w:rPr>
        <w:t>Де</w:t>
      </w:r>
      <w:r w:rsidRPr="00720436">
        <w:rPr>
          <w:rFonts w:ascii="Times New Roman" w:hAnsi="Times New Roman"/>
          <w:sz w:val="24"/>
        </w:rPr>
        <w:t>сяти) дней с момента подписания настоящего Договора. Документом, подтверждающим надлежащее выполнение Арендодателем обязанности по предоставлению Объекта Аренды, является соответствующий Акт Прием</w:t>
      </w:r>
      <w:r w:rsidR="0076644D" w:rsidRPr="00720436">
        <w:rPr>
          <w:rFonts w:ascii="Times New Roman" w:hAnsi="Times New Roman"/>
          <w:sz w:val="24"/>
        </w:rPr>
        <w:t>а</w:t>
      </w:r>
      <w:r w:rsidRPr="00720436">
        <w:rPr>
          <w:rFonts w:ascii="Times New Roman" w:hAnsi="Times New Roman"/>
          <w:sz w:val="24"/>
        </w:rPr>
        <w:t>-Передачи, подлежащий подписанию Арендодателем и Арендатором на соответствующую Дату Начала по форме, установленной в ПРИЛОЖЕНИИ 5.</w:t>
      </w:r>
      <w:r w:rsidR="0008589C" w:rsidRPr="00720436">
        <w:rPr>
          <w:rFonts w:ascii="Times New Roman" w:hAnsi="Times New Roman"/>
          <w:sz w:val="24"/>
        </w:rPr>
        <w:t xml:space="preserve"> Арендатор не вправе безосновательно отказать в подписании Акта Прием</w:t>
      </w:r>
      <w:r w:rsidR="00402691" w:rsidRPr="00720436">
        <w:rPr>
          <w:rFonts w:ascii="Times New Roman" w:hAnsi="Times New Roman"/>
          <w:sz w:val="24"/>
        </w:rPr>
        <w:t>а</w:t>
      </w:r>
      <w:r w:rsidR="0008589C" w:rsidRPr="00720436">
        <w:rPr>
          <w:rFonts w:ascii="Times New Roman" w:hAnsi="Times New Roman"/>
          <w:sz w:val="24"/>
        </w:rPr>
        <w:t>-Передачи</w:t>
      </w:r>
      <w:r w:rsidR="00951A7F" w:rsidRPr="00720436">
        <w:rPr>
          <w:rFonts w:ascii="Times New Roman" w:hAnsi="Times New Roman"/>
          <w:sz w:val="24"/>
        </w:rPr>
        <w:t>;</w:t>
      </w:r>
    </w:p>
    <w:p w:rsidR="00C81895" w:rsidRPr="00720436" w:rsidRDefault="00206F2B" w:rsidP="0062641C">
      <w:pPr>
        <w:pStyle w:val="Level3"/>
        <w:spacing w:before="120" w:after="120" w:line="288" w:lineRule="auto"/>
        <w:rPr>
          <w:rFonts w:ascii="Times New Roman" w:hAnsi="Times New Roman"/>
          <w:sz w:val="24"/>
        </w:rPr>
      </w:pPr>
      <w:r w:rsidRPr="00720436">
        <w:rPr>
          <w:rFonts w:ascii="Times New Roman" w:hAnsi="Times New Roman"/>
          <w:sz w:val="24"/>
        </w:rPr>
        <w:t xml:space="preserve">Приложить все разумные усилия для того, чтобы предоставить или обеспечить предоставление </w:t>
      </w:r>
      <w:r w:rsidR="00653D8F" w:rsidRPr="00720436">
        <w:rPr>
          <w:rFonts w:ascii="Times New Roman" w:hAnsi="Times New Roman"/>
          <w:sz w:val="24"/>
        </w:rPr>
        <w:t xml:space="preserve">Коммунальных </w:t>
      </w:r>
      <w:r w:rsidR="00B33F2D" w:rsidRPr="00720436">
        <w:rPr>
          <w:rFonts w:ascii="Times New Roman" w:hAnsi="Times New Roman"/>
          <w:sz w:val="24"/>
        </w:rPr>
        <w:t>У</w:t>
      </w:r>
      <w:r w:rsidRPr="00720436">
        <w:rPr>
          <w:rFonts w:ascii="Times New Roman" w:hAnsi="Times New Roman"/>
          <w:sz w:val="24"/>
        </w:rPr>
        <w:t xml:space="preserve">слуг, при этом Арендодатель имеет право предоставления дополнительных услуг, либо изменения или прекращения предоставления существующих </w:t>
      </w:r>
      <w:r w:rsidR="00653D8F" w:rsidRPr="00720436">
        <w:rPr>
          <w:rFonts w:ascii="Times New Roman" w:hAnsi="Times New Roman"/>
          <w:sz w:val="24"/>
        </w:rPr>
        <w:t xml:space="preserve">Коммунальных </w:t>
      </w:r>
      <w:r w:rsidR="00B33F2D" w:rsidRPr="00720436">
        <w:rPr>
          <w:rFonts w:ascii="Times New Roman" w:hAnsi="Times New Roman"/>
          <w:sz w:val="24"/>
        </w:rPr>
        <w:t>У</w:t>
      </w:r>
      <w:r w:rsidRPr="00720436">
        <w:rPr>
          <w:rFonts w:ascii="Times New Roman" w:hAnsi="Times New Roman"/>
          <w:sz w:val="24"/>
        </w:rPr>
        <w:t>слуг в том случае, если это разумно требуется в целях добросовестного и эффективного функционирования, управления, содержания или ремонта Здания</w:t>
      </w:r>
      <w:r w:rsidR="00951A7F" w:rsidRPr="00720436">
        <w:rPr>
          <w:rFonts w:ascii="Times New Roman" w:hAnsi="Times New Roman"/>
          <w:sz w:val="24"/>
        </w:rPr>
        <w:t>;</w:t>
      </w:r>
    </w:p>
    <w:p w:rsidR="00AC2DA8" w:rsidRPr="00720436" w:rsidRDefault="00AC2DA8" w:rsidP="0062641C">
      <w:pPr>
        <w:pStyle w:val="Level3"/>
        <w:spacing w:before="120" w:after="120" w:line="288" w:lineRule="auto"/>
        <w:rPr>
          <w:rFonts w:ascii="Times New Roman" w:hAnsi="Times New Roman"/>
          <w:sz w:val="24"/>
        </w:rPr>
      </w:pPr>
      <w:r w:rsidRPr="00720436">
        <w:rPr>
          <w:rFonts w:ascii="Times New Roman" w:hAnsi="Times New Roman"/>
          <w:sz w:val="24"/>
        </w:rPr>
        <w:t xml:space="preserve">Восстанавливать за свой счет и своими силами состояние </w:t>
      </w:r>
      <w:r w:rsidR="0008589C" w:rsidRPr="00720436">
        <w:rPr>
          <w:rFonts w:ascii="Times New Roman" w:hAnsi="Times New Roman"/>
          <w:sz w:val="24"/>
        </w:rPr>
        <w:t>Объекта Аренды</w:t>
      </w:r>
      <w:r w:rsidRPr="00720436">
        <w:rPr>
          <w:rFonts w:ascii="Times New Roman" w:hAnsi="Times New Roman"/>
          <w:sz w:val="24"/>
        </w:rPr>
        <w:t xml:space="preserve"> в случае его ухудшения по вине Арендодателя, а также устранять аварии и их последствия, которые происходят не по вине Арендатора</w:t>
      </w:r>
      <w:r w:rsidR="00FE63A1" w:rsidRPr="00720436">
        <w:rPr>
          <w:rFonts w:ascii="Times New Roman" w:hAnsi="Times New Roman"/>
          <w:sz w:val="24"/>
        </w:rPr>
        <w:t>;</w:t>
      </w:r>
    </w:p>
    <w:p w:rsidR="00AC2DA8" w:rsidRPr="00720436" w:rsidRDefault="00AC2DA8" w:rsidP="0062641C">
      <w:pPr>
        <w:pStyle w:val="Level3"/>
        <w:spacing w:before="120" w:after="120" w:line="288" w:lineRule="auto"/>
        <w:rPr>
          <w:rFonts w:ascii="Times New Roman" w:hAnsi="Times New Roman"/>
          <w:sz w:val="24"/>
        </w:rPr>
      </w:pPr>
      <w:r w:rsidRPr="00720436">
        <w:rPr>
          <w:rFonts w:ascii="Times New Roman" w:hAnsi="Times New Roman"/>
          <w:sz w:val="24"/>
        </w:rPr>
        <w:t xml:space="preserve">Оказывать Арендатору содействие, консультативную, информационную и иную помощь в целях наиболее эффективного использования </w:t>
      </w:r>
      <w:r w:rsidR="00EC02AD" w:rsidRPr="00720436">
        <w:rPr>
          <w:rFonts w:ascii="Times New Roman" w:hAnsi="Times New Roman"/>
          <w:sz w:val="24"/>
        </w:rPr>
        <w:t>Помещений и Имущества в целях</w:t>
      </w:r>
      <w:r w:rsidRPr="00720436">
        <w:rPr>
          <w:rFonts w:ascii="Times New Roman" w:hAnsi="Times New Roman"/>
          <w:sz w:val="24"/>
        </w:rPr>
        <w:t xml:space="preserve"> исполнения Договора</w:t>
      </w:r>
      <w:r w:rsidR="00FE63A1" w:rsidRPr="00720436">
        <w:rPr>
          <w:rFonts w:ascii="Times New Roman" w:hAnsi="Times New Roman"/>
          <w:sz w:val="24"/>
        </w:rPr>
        <w:t>;</w:t>
      </w:r>
    </w:p>
    <w:p w:rsidR="00AC2DA8" w:rsidRPr="00720436" w:rsidRDefault="00AC2DA8" w:rsidP="0062641C">
      <w:pPr>
        <w:pStyle w:val="Level3"/>
        <w:spacing w:before="120" w:after="120" w:line="288" w:lineRule="auto"/>
        <w:rPr>
          <w:rFonts w:ascii="Times New Roman" w:hAnsi="Times New Roman"/>
          <w:sz w:val="24"/>
        </w:rPr>
      </w:pPr>
      <w:r w:rsidRPr="00720436">
        <w:rPr>
          <w:rFonts w:ascii="Times New Roman" w:hAnsi="Times New Roman"/>
          <w:sz w:val="24"/>
        </w:rPr>
        <w:t xml:space="preserve">Своевременно направлять Арендатору счета </w:t>
      </w:r>
      <w:r w:rsidR="005C5521" w:rsidRPr="00720436">
        <w:rPr>
          <w:rFonts w:ascii="Times New Roman" w:hAnsi="Times New Roman"/>
          <w:sz w:val="24"/>
        </w:rPr>
        <w:t xml:space="preserve">на оплату в случаях, когда такое направление счета является обязательным условием по </w:t>
      </w:r>
      <w:r w:rsidR="00D63404" w:rsidRPr="00720436">
        <w:rPr>
          <w:rFonts w:ascii="Times New Roman" w:hAnsi="Times New Roman"/>
          <w:sz w:val="24"/>
        </w:rPr>
        <w:t xml:space="preserve">настоящему </w:t>
      </w:r>
      <w:r w:rsidR="005C5521" w:rsidRPr="00720436">
        <w:rPr>
          <w:rFonts w:ascii="Times New Roman" w:hAnsi="Times New Roman"/>
          <w:sz w:val="24"/>
        </w:rPr>
        <w:t>Договору для осуществления платежа Арендатором</w:t>
      </w:r>
      <w:r w:rsidRPr="00720436">
        <w:rPr>
          <w:rFonts w:ascii="Times New Roman" w:hAnsi="Times New Roman"/>
          <w:sz w:val="24"/>
        </w:rPr>
        <w:t>, а также иные письменные уведомления</w:t>
      </w:r>
      <w:r w:rsidR="00FE63A1" w:rsidRPr="00720436">
        <w:rPr>
          <w:rFonts w:ascii="Times New Roman" w:hAnsi="Times New Roman"/>
          <w:sz w:val="24"/>
        </w:rPr>
        <w:t>;</w:t>
      </w:r>
    </w:p>
    <w:p w:rsidR="00D63404" w:rsidRPr="00720436" w:rsidRDefault="00D63404" w:rsidP="00D63404">
      <w:pPr>
        <w:pStyle w:val="Level3"/>
        <w:spacing w:before="120" w:after="120" w:line="288" w:lineRule="auto"/>
        <w:rPr>
          <w:rFonts w:ascii="Times New Roman" w:hAnsi="Times New Roman"/>
          <w:sz w:val="24"/>
        </w:rPr>
      </w:pPr>
      <w:bookmarkStart w:id="44" w:name="_Ref334434598"/>
      <w:proofErr w:type="gramStart"/>
      <w:r w:rsidRPr="00720436">
        <w:rPr>
          <w:rFonts w:ascii="Times New Roman" w:hAnsi="Times New Roman"/>
          <w:sz w:val="24"/>
        </w:rPr>
        <w:t xml:space="preserve">Проводить за свой счет работы по эксплуатации Здания, за исключением работ, предусмотренных Текущим ремонтом, определенном в </w:t>
      </w:r>
      <w:r w:rsidR="00C77902" w:rsidRPr="00720436">
        <w:rPr>
          <w:rFonts w:ascii="Times New Roman" w:hAnsi="Times New Roman"/>
          <w:sz w:val="24"/>
        </w:rPr>
        <w:t xml:space="preserve">пункте </w:t>
      </w:r>
      <w:r w:rsidR="00C77902" w:rsidRPr="00720436">
        <w:rPr>
          <w:rFonts w:ascii="Times New Roman" w:hAnsi="Times New Roman"/>
          <w:sz w:val="24"/>
        </w:rPr>
        <w:fldChar w:fldCharType="begin"/>
      </w:r>
      <w:r w:rsidR="00C77902" w:rsidRPr="00720436">
        <w:rPr>
          <w:rFonts w:ascii="Times New Roman" w:hAnsi="Times New Roman"/>
          <w:sz w:val="24"/>
        </w:rPr>
        <w:instrText xml:space="preserve"> REF _Ref334435546 \r \h </w:instrText>
      </w:r>
      <w:r w:rsidR="00C77902" w:rsidRPr="00720436">
        <w:rPr>
          <w:rFonts w:ascii="Times New Roman" w:hAnsi="Times New Roman"/>
          <w:sz w:val="24"/>
        </w:rPr>
      </w:r>
      <w:r w:rsidR="00C77902" w:rsidRPr="00720436">
        <w:rPr>
          <w:rFonts w:ascii="Times New Roman" w:hAnsi="Times New Roman"/>
          <w:sz w:val="24"/>
        </w:rPr>
        <w:fldChar w:fldCharType="separate"/>
      </w:r>
      <w:r w:rsidR="00C77902" w:rsidRPr="00720436">
        <w:rPr>
          <w:rFonts w:ascii="Times New Roman" w:hAnsi="Times New Roman"/>
          <w:sz w:val="24"/>
        </w:rPr>
        <w:t>8.1</w:t>
      </w:r>
      <w:r w:rsidR="00C77902" w:rsidRPr="00720436">
        <w:rPr>
          <w:rFonts w:ascii="Times New Roman" w:hAnsi="Times New Roman"/>
          <w:sz w:val="24"/>
        </w:rPr>
        <w:fldChar w:fldCharType="end"/>
      </w:r>
      <w:r w:rsidRPr="00720436">
        <w:rPr>
          <w:rFonts w:ascii="Times New Roman" w:hAnsi="Times New Roman"/>
          <w:sz w:val="24"/>
        </w:rPr>
        <w:t xml:space="preserve"> настоящего Договора; выделить место для размещения контейнеров для сбора и вывоза пищевых и бытовых отходов Арендатора; обеспечивать безопасность Здания; обеспечивать мытье окон Здания не реже 2-х раз в год весной и осенью (площадь обслуживаемых поверхностей не включает внутреннюю поверхность окон Помещений);</w:t>
      </w:r>
      <w:proofErr w:type="gramEnd"/>
      <w:r w:rsidRPr="00720436">
        <w:rPr>
          <w:rFonts w:ascii="Times New Roman" w:hAnsi="Times New Roman"/>
          <w:sz w:val="24"/>
        </w:rPr>
        <w:t xml:space="preserve"> обеспечивать уборку и оформление </w:t>
      </w:r>
      <w:r w:rsidR="00B847EF" w:rsidRPr="00720436">
        <w:rPr>
          <w:rFonts w:ascii="Times New Roman" w:hAnsi="Times New Roman"/>
          <w:sz w:val="24"/>
        </w:rPr>
        <w:t>Мест О</w:t>
      </w:r>
      <w:r w:rsidRPr="00720436">
        <w:rPr>
          <w:rFonts w:ascii="Times New Roman" w:hAnsi="Times New Roman"/>
          <w:sz w:val="24"/>
        </w:rPr>
        <w:t xml:space="preserve">бщего </w:t>
      </w:r>
      <w:r w:rsidR="00B847EF" w:rsidRPr="00720436">
        <w:rPr>
          <w:rFonts w:ascii="Times New Roman" w:hAnsi="Times New Roman"/>
          <w:sz w:val="24"/>
        </w:rPr>
        <w:t>п</w:t>
      </w:r>
      <w:r w:rsidRPr="00720436">
        <w:rPr>
          <w:rFonts w:ascii="Times New Roman" w:hAnsi="Times New Roman"/>
          <w:sz w:val="24"/>
        </w:rPr>
        <w:t>ользования и прилегающей к Зданию территории; поддерживать надлежащее функционирование инженерных систем Здания.</w:t>
      </w:r>
      <w:bookmarkEnd w:id="44"/>
    </w:p>
    <w:p w:rsidR="00D63404" w:rsidRPr="00720436" w:rsidRDefault="00D63404" w:rsidP="00D63404">
      <w:pPr>
        <w:pStyle w:val="Level3"/>
        <w:numPr>
          <w:ilvl w:val="0"/>
          <w:numId w:val="0"/>
        </w:numPr>
        <w:spacing w:before="120" w:after="120" w:line="288" w:lineRule="auto"/>
        <w:ind w:left="1361"/>
        <w:rPr>
          <w:rFonts w:ascii="Times New Roman" w:hAnsi="Times New Roman"/>
          <w:sz w:val="24"/>
        </w:rPr>
      </w:pPr>
      <w:r w:rsidRPr="00720436">
        <w:rPr>
          <w:rFonts w:ascii="Times New Roman" w:hAnsi="Times New Roman"/>
          <w:sz w:val="24"/>
        </w:rPr>
        <w:lastRenderedPageBreak/>
        <w:t>При этом</w:t>
      </w:r>
      <w:proofErr w:type="gramStart"/>
      <w:r w:rsidRPr="00720436">
        <w:rPr>
          <w:rFonts w:ascii="Times New Roman" w:hAnsi="Times New Roman"/>
          <w:sz w:val="24"/>
        </w:rPr>
        <w:t>,</w:t>
      </w:r>
      <w:proofErr w:type="gramEnd"/>
      <w:r w:rsidRPr="00720436">
        <w:rPr>
          <w:rFonts w:ascii="Times New Roman" w:hAnsi="Times New Roman"/>
          <w:sz w:val="24"/>
        </w:rPr>
        <w:t xml:space="preserve"> под обеспечением безопасности Здания в соответствии с настоящим Договором подразумевается: (1) охрана периметра Здания, центрального входа в Здание; (2) организация въезда/выезда и парковки автомобилей; (3) обеспечение для всех посетителей Здания пропускного режима через центральный вход в соответствии с Правилами пользования Зданием, устанавливаемыми Арендодателем самостоятельно. Арендодатель не несет ответственности за сохранность имущества Арендатора, находящегося в Помещениях;</w:t>
      </w:r>
    </w:p>
    <w:p w:rsidR="0008589C" w:rsidRPr="00720436" w:rsidRDefault="0008589C" w:rsidP="0062641C">
      <w:pPr>
        <w:pStyle w:val="Level3"/>
        <w:spacing w:before="120" w:after="120" w:line="288" w:lineRule="auto"/>
        <w:rPr>
          <w:rFonts w:ascii="Times New Roman" w:hAnsi="Times New Roman"/>
          <w:sz w:val="24"/>
        </w:rPr>
      </w:pPr>
      <w:proofErr w:type="gramStart"/>
      <w:r w:rsidRPr="00720436">
        <w:rPr>
          <w:rFonts w:ascii="Times New Roman" w:hAnsi="Times New Roman"/>
          <w:sz w:val="24"/>
        </w:rPr>
        <w:t>В случае если Арендатор уплачивает Арендную Плату и другие суммы, подлежащие уплате по настоящему Договору, и выполняет все иные обязательства по настоящему Договору в полном объеме, предоставить Арендатору возможность спокойного владения и пользования Помещениями, при условии, что Арендатор соглашается, что в любое время в различных сдаваемых помещениях Здания могут проводиться отделочные работы для других арендаторов, и это не будет являться</w:t>
      </w:r>
      <w:proofErr w:type="gramEnd"/>
      <w:r w:rsidRPr="00720436">
        <w:rPr>
          <w:rFonts w:ascii="Times New Roman" w:hAnsi="Times New Roman"/>
          <w:sz w:val="24"/>
        </w:rPr>
        <w:t xml:space="preserve"> нарушением обязанностей Арендодателя по настоящей статье</w:t>
      </w:r>
      <w:r w:rsidR="00FE63A1" w:rsidRPr="00720436">
        <w:rPr>
          <w:rFonts w:ascii="Times New Roman" w:hAnsi="Times New Roman"/>
          <w:sz w:val="24"/>
        </w:rPr>
        <w:t>.</w:t>
      </w:r>
    </w:p>
    <w:p w:rsidR="00E95C40" w:rsidRPr="00720436" w:rsidRDefault="00E95C40" w:rsidP="0062641C">
      <w:pPr>
        <w:pStyle w:val="Level1"/>
        <w:spacing w:before="120" w:after="120" w:line="288" w:lineRule="auto"/>
        <w:rPr>
          <w:rFonts w:ascii="Times New Roman" w:hAnsi="Times New Roman"/>
          <w:sz w:val="24"/>
        </w:rPr>
      </w:pPr>
      <w:bookmarkStart w:id="45" w:name="_Toc86745674"/>
      <w:r w:rsidRPr="00720436">
        <w:rPr>
          <w:rFonts w:ascii="Times New Roman" w:hAnsi="Times New Roman"/>
          <w:sz w:val="24"/>
        </w:rPr>
        <w:t>П</w:t>
      </w:r>
      <w:r w:rsidR="00446942" w:rsidRPr="00720436">
        <w:rPr>
          <w:rFonts w:ascii="Times New Roman" w:hAnsi="Times New Roman"/>
          <w:sz w:val="24"/>
        </w:rPr>
        <w:t xml:space="preserve">РАВИЛА ПОЛЬЗОВАНИЯ ЗДАНИЕМ </w:t>
      </w:r>
    </w:p>
    <w:p w:rsidR="006A1E3A" w:rsidRPr="00720436" w:rsidRDefault="006A1E3A" w:rsidP="0062641C">
      <w:pPr>
        <w:pStyle w:val="Level2"/>
        <w:spacing w:before="120" w:after="120" w:line="288" w:lineRule="auto"/>
        <w:rPr>
          <w:rFonts w:ascii="Times New Roman" w:hAnsi="Times New Roman"/>
          <w:sz w:val="24"/>
        </w:rPr>
      </w:pPr>
      <w:r w:rsidRPr="00720436">
        <w:rPr>
          <w:rFonts w:ascii="Times New Roman" w:hAnsi="Times New Roman"/>
          <w:sz w:val="24"/>
        </w:rPr>
        <w:t xml:space="preserve">Правила Пользования Зданием </w:t>
      </w:r>
      <w:r w:rsidR="00680368" w:rsidRPr="00720436">
        <w:rPr>
          <w:rFonts w:ascii="Times New Roman" w:hAnsi="Times New Roman"/>
          <w:sz w:val="24"/>
        </w:rPr>
        <w:t>утверждаются Арендодателем и доводятся до сведения Арендатора любым способом</w:t>
      </w:r>
      <w:r w:rsidR="00930194" w:rsidRPr="00720436">
        <w:rPr>
          <w:rFonts w:ascii="Times New Roman" w:hAnsi="Times New Roman"/>
          <w:sz w:val="24"/>
        </w:rPr>
        <w:t xml:space="preserve"> по усмотрению Арендодателя, если иное не установлено настоящим Договором</w:t>
      </w:r>
      <w:r w:rsidR="00680368" w:rsidRPr="00720436">
        <w:rPr>
          <w:rFonts w:ascii="Times New Roman" w:hAnsi="Times New Roman"/>
          <w:sz w:val="24"/>
        </w:rPr>
        <w:t xml:space="preserve">. Правила Пользования Зданием </w:t>
      </w:r>
      <w:r w:rsidRPr="00720436">
        <w:rPr>
          <w:rFonts w:ascii="Times New Roman" w:hAnsi="Times New Roman"/>
          <w:sz w:val="24"/>
        </w:rPr>
        <w:t>могут время от времени изменяться и дополняться по усмотрению Арендодателя. В случае изменения Правил Пользования Зданием, Арендодатель обязуется письменно известить Арендатора о любых таких изменениях в течение 5 (</w:t>
      </w:r>
      <w:r w:rsidR="00F8496B" w:rsidRPr="00720436">
        <w:rPr>
          <w:rFonts w:ascii="Times New Roman" w:hAnsi="Times New Roman"/>
          <w:sz w:val="24"/>
        </w:rPr>
        <w:t>П</w:t>
      </w:r>
      <w:r w:rsidRPr="00720436">
        <w:rPr>
          <w:rFonts w:ascii="Times New Roman" w:hAnsi="Times New Roman"/>
          <w:sz w:val="24"/>
        </w:rPr>
        <w:t xml:space="preserve">яти) рабочих дней с момента принятия таковых. </w:t>
      </w:r>
      <w:r w:rsidR="00587516" w:rsidRPr="00720436">
        <w:rPr>
          <w:rFonts w:ascii="Times New Roman" w:hAnsi="Times New Roman"/>
          <w:sz w:val="24"/>
        </w:rPr>
        <w:t>Измененные Правила Пользования Зданием вступают в силу по истечени</w:t>
      </w:r>
      <w:r w:rsidR="00FE63A1" w:rsidRPr="00720436">
        <w:rPr>
          <w:rFonts w:ascii="Times New Roman" w:hAnsi="Times New Roman"/>
          <w:sz w:val="24"/>
        </w:rPr>
        <w:t>и</w:t>
      </w:r>
      <w:r w:rsidR="00587516" w:rsidRPr="00720436">
        <w:rPr>
          <w:rFonts w:ascii="Times New Roman" w:hAnsi="Times New Roman"/>
          <w:sz w:val="24"/>
        </w:rPr>
        <w:t xml:space="preserve"> 5</w:t>
      </w:r>
      <w:r w:rsidR="00FE63A1" w:rsidRPr="00720436">
        <w:rPr>
          <w:rFonts w:ascii="Times New Roman" w:hAnsi="Times New Roman"/>
          <w:sz w:val="24"/>
        </w:rPr>
        <w:t xml:space="preserve"> </w:t>
      </w:r>
      <w:r w:rsidR="00587516" w:rsidRPr="00720436">
        <w:rPr>
          <w:rFonts w:ascii="Times New Roman" w:hAnsi="Times New Roman"/>
          <w:sz w:val="24"/>
        </w:rPr>
        <w:t xml:space="preserve">(пяти) рабочих дней с момента уведомления </w:t>
      </w:r>
      <w:r w:rsidR="00680368" w:rsidRPr="00720436">
        <w:rPr>
          <w:rFonts w:ascii="Times New Roman" w:hAnsi="Times New Roman"/>
          <w:sz w:val="24"/>
        </w:rPr>
        <w:t xml:space="preserve">Арендодателем </w:t>
      </w:r>
      <w:r w:rsidR="00587516" w:rsidRPr="00720436">
        <w:rPr>
          <w:rFonts w:ascii="Times New Roman" w:hAnsi="Times New Roman"/>
          <w:sz w:val="24"/>
        </w:rPr>
        <w:t>Арендатора</w:t>
      </w:r>
      <w:r w:rsidR="00680368" w:rsidRPr="00720436">
        <w:rPr>
          <w:rFonts w:ascii="Times New Roman" w:hAnsi="Times New Roman"/>
          <w:sz w:val="24"/>
        </w:rPr>
        <w:t xml:space="preserve"> об изменении Правил Пользования Зданием</w:t>
      </w:r>
      <w:r w:rsidR="00587516" w:rsidRPr="00720436">
        <w:rPr>
          <w:rFonts w:ascii="Times New Roman" w:hAnsi="Times New Roman"/>
          <w:sz w:val="24"/>
        </w:rPr>
        <w:t xml:space="preserve">, если больший срок не указан в уведомлении. </w:t>
      </w:r>
    </w:p>
    <w:p w:rsidR="006A1E3A" w:rsidRPr="00720436" w:rsidRDefault="006A1E3A" w:rsidP="0062641C">
      <w:pPr>
        <w:pStyle w:val="Level2"/>
        <w:spacing w:before="120" w:after="120" w:line="288" w:lineRule="auto"/>
        <w:rPr>
          <w:rFonts w:ascii="Times New Roman" w:hAnsi="Times New Roman"/>
          <w:sz w:val="24"/>
        </w:rPr>
      </w:pPr>
      <w:r w:rsidRPr="00720436">
        <w:rPr>
          <w:rFonts w:ascii="Times New Roman" w:hAnsi="Times New Roman"/>
          <w:sz w:val="24"/>
        </w:rPr>
        <w:t>Подписание настоящего Договора означает, помимо прочего, что Арендатор ознакомился и согласен с Правилами Пользования Зданием</w:t>
      </w:r>
      <w:r w:rsidR="00587516" w:rsidRPr="00720436">
        <w:rPr>
          <w:rFonts w:ascii="Times New Roman" w:hAnsi="Times New Roman"/>
          <w:sz w:val="24"/>
        </w:rPr>
        <w:t>, действующими на момент подписания настоящего Договора</w:t>
      </w:r>
      <w:r w:rsidRPr="00720436">
        <w:rPr>
          <w:rFonts w:ascii="Times New Roman" w:hAnsi="Times New Roman"/>
          <w:sz w:val="24"/>
        </w:rPr>
        <w:t>.</w:t>
      </w:r>
    </w:p>
    <w:p w:rsidR="003648B9" w:rsidRPr="00720436" w:rsidRDefault="005F5E9C" w:rsidP="005F5E9C">
      <w:pPr>
        <w:pStyle w:val="Level1"/>
        <w:tabs>
          <w:tab w:val="clear" w:pos="680"/>
          <w:tab w:val="num" w:pos="993"/>
        </w:tabs>
        <w:spacing w:before="120" w:after="120" w:line="288" w:lineRule="auto"/>
        <w:rPr>
          <w:rFonts w:ascii="Times New Roman" w:hAnsi="Times New Roman"/>
          <w:sz w:val="24"/>
        </w:rPr>
      </w:pPr>
      <w:r w:rsidRPr="00720436">
        <w:rPr>
          <w:rFonts w:ascii="Times New Roman" w:hAnsi="Times New Roman"/>
          <w:sz w:val="24"/>
        </w:rPr>
        <w:t>ТЕКУЩИЙ РЕМОНТ</w:t>
      </w:r>
    </w:p>
    <w:p w:rsidR="005F5E9C" w:rsidRPr="00720436" w:rsidRDefault="00F8496B" w:rsidP="00F8496B">
      <w:pPr>
        <w:pStyle w:val="Level2"/>
        <w:tabs>
          <w:tab w:val="clear" w:pos="680"/>
          <w:tab w:val="num" w:pos="993"/>
        </w:tabs>
        <w:spacing w:before="120" w:after="120" w:line="288" w:lineRule="auto"/>
        <w:rPr>
          <w:rFonts w:ascii="Times New Roman" w:hAnsi="Times New Roman"/>
          <w:sz w:val="24"/>
        </w:rPr>
      </w:pPr>
      <w:bookmarkStart w:id="46" w:name="_Ref334435546"/>
      <w:r w:rsidRPr="00720436">
        <w:rPr>
          <w:rFonts w:ascii="Times New Roman" w:hAnsi="Times New Roman"/>
          <w:sz w:val="24"/>
        </w:rPr>
        <w:t xml:space="preserve">Арендатор обязуется </w:t>
      </w:r>
      <w:r w:rsidR="005F5E9C" w:rsidRPr="00720436">
        <w:rPr>
          <w:rFonts w:ascii="Times New Roman" w:hAnsi="Times New Roman"/>
          <w:sz w:val="24"/>
        </w:rPr>
        <w:t xml:space="preserve">за свой счет </w:t>
      </w:r>
      <w:r w:rsidRPr="00720436">
        <w:rPr>
          <w:rFonts w:ascii="Times New Roman" w:hAnsi="Times New Roman"/>
          <w:sz w:val="24"/>
        </w:rPr>
        <w:t xml:space="preserve">проводить </w:t>
      </w:r>
      <w:r w:rsidR="005F5E9C" w:rsidRPr="00720436">
        <w:rPr>
          <w:rFonts w:ascii="Times New Roman" w:hAnsi="Times New Roman"/>
          <w:sz w:val="24"/>
        </w:rPr>
        <w:t xml:space="preserve">Текущий ремонт Помещений каждый раз по мере возникновения необходимости в таком ремонте. Текущий ремонт Помещений, в том числе, </w:t>
      </w:r>
      <w:proofErr w:type="gramStart"/>
      <w:r w:rsidR="005F5E9C" w:rsidRPr="00720436">
        <w:rPr>
          <w:rFonts w:ascii="Times New Roman" w:hAnsi="Times New Roman"/>
          <w:sz w:val="24"/>
        </w:rPr>
        <w:t>но</w:t>
      </w:r>
      <w:proofErr w:type="gramEnd"/>
      <w:r w:rsidR="005F5E9C" w:rsidRPr="00720436">
        <w:rPr>
          <w:rFonts w:ascii="Times New Roman" w:hAnsi="Times New Roman"/>
          <w:sz w:val="24"/>
        </w:rPr>
        <w:t xml:space="preserve"> не ограничиваясь, включает в себя:</w:t>
      </w:r>
      <w:bookmarkEnd w:id="46"/>
      <w:r w:rsidR="005F5E9C" w:rsidRPr="00720436">
        <w:rPr>
          <w:rFonts w:ascii="Times New Roman" w:hAnsi="Times New Roman"/>
          <w:sz w:val="24"/>
        </w:rPr>
        <w:t xml:space="preserve"> </w:t>
      </w:r>
    </w:p>
    <w:p w:rsidR="005F5E9C" w:rsidRPr="00720436" w:rsidRDefault="005F5E9C" w:rsidP="00FE5F27">
      <w:pPr>
        <w:pStyle w:val="af5"/>
        <w:numPr>
          <w:ilvl w:val="0"/>
          <w:numId w:val="38"/>
        </w:numPr>
        <w:tabs>
          <w:tab w:val="num" w:pos="709"/>
          <w:tab w:val="left" w:pos="1418"/>
        </w:tabs>
        <w:suppressAutoHyphens/>
        <w:spacing w:line="288" w:lineRule="auto"/>
        <w:ind w:left="709" w:firstLine="0"/>
        <w:jc w:val="both"/>
        <w:rPr>
          <w:rFonts w:ascii="Times New Roman" w:hAnsi="Times New Roman"/>
          <w:kern w:val="20"/>
          <w:sz w:val="24"/>
        </w:rPr>
      </w:pPr>
      <w:r w:rsidRPr="00720436">
        <w:rPr>
          <w:rFonts w:ascii="Times New Roman" w:hAnsi="Times New Roman"/>
          <w:kern w:val="20"/>
          <w:sz w:val="24"/>
        </w:rPr>
        <w:t>устранение всех повреждений, имеющихся на поверхностях стен, потолка (подвесного потолка), пола, дверных и оконных проемов, подоконников, дверей и окон (включая замки, запоры и петли) Помещений, а также санитарно-технического оборудования, расположенного в Помещениях или замену любого из перечисленных элементов, если имеющиеся на них повреждения не могут быть устранены другим способом;</w:t>
      </w:r>
    </w:p>
    <w:p w:rsidR="005F5E9C" w:rsidRPr="00720436" w:rsidRDefault="005F5E9C" w:rsidP="00FE5F27">
      <w:pPr>
        <w:pStyle w:val="af5"/>
        <w:numPr>
          <w:ilvl w:val="0"/>
          <w:numId w:val="38"/>
        </w:numPr>
        <w:tabs>
          <w:tab w:val="num" w:pos="709"/>
          <w:tab w:val="left" w:pos="1418"/>
        </w:tabs>
        <w:suppressAutoHyphens/>
        <w:spacing w:line="288" w:lineRule="auto"/>
        <w:ind w:left="709" w:firstLine="0"/>
        <w:jc w:val="both"/>
        <w:rPr>
          <w:rFonts w:ascii="Times New Roman" w:hAnsi="Times New Roman"/>
          <w:kern w:val="20"/>
          <w:sz w:val="24"/>
        </w:rPr>
      </w:pPr>
      <w:r w:rsidRPr="00720436">
        <w:rPr>
          <w:rFonts w:ascii="Times New Roman" w:hAnsi="Times New Roman"/>
          <w:kern w:val="20"/>
          <w:sz w:val="24"/>
        </w:rPr>
        <w:t>устранение всех повреждений электротехнического оборудования, включая электро</w:t>
      </w:r>
      <w:r w:rsidR="00B922AB" w:rsidRPr="00720436">
        <w:rPr>
          <w:rFonts w:ascii="Times New Roman" w:hAnsi="Times New Roman"/>
          <w:kern w:val="20"/>
          <w:sz w:val="24"/>
        </w:rPr>
        <w:t>-</w:t>
      </w:r>
      <w:r w:rsidRPr="00720436">
        <w:rPr>
          <w:rFonts w:ascii="Times New Roman" w:hAnsi="Times New Roman"/>
          <w:kern w:val="20"/>
          <w:sz w:val="24"/>
        </w:rPr>
        <w:t>выключатели, источники питания, источники освещения и иное электрооборудование, произошедших по вине Арендатора, расположенное в Помещениях;</w:t>
      </w:r>
    </w:p>
    <w:p w:rsidR="005F5E9C" w:rsidRPr="00720436" w:rsidRDefault="005F5E9C" w:rsidP="00FE5F27">
      <w:pPr>
        <w:pStyle w:val="af5"/>
        <w:numPr>
          <w:ilvl w:val="0"/>
          <w:numId w:val="38"/>
        </w:numPr>
        <w:tabs>
          <w:tab w:val="num" w:pos="709"/>
          <w:tab w:val="left" w:pos="1418"/>
        </w:tabs>
        <w:suppressAutoHyphens/>
        <w:spacing w:line="288" w:lineRule="auto"/>
        <w:ind w:left="709" w:firstLine="0"/>
        <w:jc w:val="both"/>
        <w:rPr>
          <w:rFonts w:ascii="Times New Roman" w:hAnsi="Times New Roman"/>
          <w:kern w:val="20"/>
          <w:sz w:val="24"/>
        </w:rPr>
      </w:pPr>
      <w:r w:rsidRPr="00720436">
        <w:rPr>
          <w:rFonts w:ascii="Times New Roman" w:hAnsi="Times New Roman"/>
          <w:kern w:val="20"/>
          <w:sz w:val="24"/>
        </w:rPr>
        <w:lastRenderedPageBreak/>
        <w:t>устранение всех повреждений системы противопожарной сигнализации, системы отопления и кондиционирования в Помещениях, либо возместить расходы Арендодателя на устранение таких повреждений;</w:t>
      </w:r>
    </w:p>
    <w:p w:rsidR="005F5E9C" w:rsidRPr="00720436" w:rsidRDefault="005F5E9C" w:rsidP="00FE5F27">
      <w:pPr>
        <w:pStyle w:val="af5"/>
        <w:numPr>
          <w:ilvl w:val="0"/>
          <w:numId w:val="38"/>
        </w:numPr>
        <w:tabs>
          <w:tab w:val="num" w:pos="709"/>
          <w:tab w:val="left" w:pos="1418"/>
        </w:tabs>
        <w:suppressAutoHyphens/>
        <w:spacing w:line="288" w:lineRule="auto"/>
        <w:ind w:left="709" w:firstLine="0"/>
        <w:jc w:val="both"/>
        <w:rPr>
          <w:rFonts w:ascii="Times New Roman" w:hAnsi="Times New Roman"/>
          <w:kern w:val="20"/>
          <w:sz w:val="24"/>
        </w:rPr>
      </w:pPr>
      <w:r w:rsidRPr="00720436">
        <w:rPr>
          <w:rFonts w:ascii="Times New Roman" w:hAnsi="Times New Roman"/>
          <w:kern w:val="20"/>
          <w:sz w:val="24"/>
        </w:rPr>
        <w:t>покраску внутренних поверхностей стен, ограничивающих Помещения, и перегородок, имеющихся на них, при этом цвет, в который следует покрасить стены, должен быть согласован с Арендодателем либо может быть им указан;</w:t>
      </w:r>
    </w:p>
    <w:p w:rsidR="005F5E9C" w:rsidRPr="00720436" w:rsidRDefault="005F5E9C" w:rsidP="00FE5F27">
      <w:pPr>
        <w:pStyle w:val="af5"/>
        <w:numPr>
          <w:ilvl w:val="0"/>
          <w:numId w:val="38"/>
        </w:numPr>
        <w:tabs>
          <w:tab w:val="num" w:pos="709"/>
          <w:tab w:val="left" w:pos="1418"/>
        </w:tabs>
        <w:suppressAutoHyphens/>
        <w:spacing w:line="288" w:lineRule="auto"/>
        <w:ind w:left="709" w:firstLine="0"/>
        <w:jc w:val="both"/>
        <w:rPr>
          <w:rFonts w:ascii="Times New Roman" w:hAnsi="Times New Roman"/>
          <w:kern w:val="20"/>
          <w:sz w:val="24"/>
        </w:rPr>
      </w:pPr>
      <w:r w:rsidRPr="00720436">
        <w:rPr>
          <w:rFonts w:ascii="Times New Roman" w:hAnsi="Times New Roman"/>
          <w:kern w:val="20"/>
          <w:sz w:val="24"/>
        </w:rPr>
        <w:t>устранение всех загрязнений, имеющихся на поверхностях потолка (подвесного потолка), дверных и оконных проемов, дверей и окон в Помещениях, а также санитарно-технического оборудования, расположенного в Помещениях;</w:t>
      </w:r>
    </w:p>
    <w:p w:rsidR="005F5E9C" w:rsidRPr="00720436" w:rsidRDefault="005F5E9C" w:rsidP="00FE5F27">
      <w:pPr>
        <w:pStyle w:val="af5"/>
        <w:numPr>
          <w:ilvl w:val="0"/>
          <w:numId w:val="38"/>
        </w:numPr>
        <w:tabs>
          <w:tab w:val="num" w:pos="709"/>
          <w:tab w:val="left" w:pos="1418"/>
        </w:tabs>
        <w:suppressAutoHyphens/>
        <w:spacing w:line="288" w:lineRule="auto"/>
        <w:ind w:left="709" w:firstLine="0"/>
        <w:jc w:val="both"/>
        <w:rPr>
          <w:rFonts w:ascii="Times New Roman" w:hAnsi="Times New Roman"/>
          <w:kern w:val="20"/>
          <w:sz w:val="24"/>
        </w:rPr>
      </w:pPr>
      <w:r w:rsidRPr="00720436">
        <w:rPr>
          <w:rFonts w:ascii="Times New Roman" w:hAnsi="Times New Roman"/>
          <w:kern w:val="20"/>
          <w:sz w:val="24"/>
        </w:rPr>
        <w:t>устранение всех недостатков покрытий пола в Помещениях, произошедших по вине Арендатора;</w:t>
      </w:r>
    </w:p>
    <w:p w:rsidR="005F5E9C" w:rsidRPr="00720436" w:rsidRDefault="005F5E9C" w:rsidP="00FE5F27">
      <w:pPr>
        <w:pStyle w:val="af5"/>
        <w:numPr>
          <w:ilvl w:val="0"/>
          <w:numId w:val="38"/>
        </w:numPr>
        <w:tabs>
          <w:tab w:val="num" w:pos="709"/>
          <w:tab w:val="left" w:pos="1418"/>
        </w:tabs>
        <w:suppressAutoHyphens/>
        <w:spacing w:line="288" w:lineRule="auto"/>
        <w:ind w:left="709" w:firstLine="0"/>
        <w:jc w:val="both"/>
        <w:rPr>
          <w:rFonts w:ascii="Times New Roman" w:hAnsi="Times New Roman"/>
          <w:kern w:val="20"/>
          <w:sz w:val="24"/>
        </w:rPr>
      </w:pPr>
      <w:r w:rsidRPr="00720436">
        <w:rPr>
          <w:rFonts w:ascii="Times New Roman" w:hAnsi="Times New Roman"/>
          <w:kern w:val="20"/>
          <w:sz w:val="24"/>
        </w:rPr>
        <w:t>замену неисправных стационарных осветительных приборов, расположенных в Помещениях;</w:t>
      </w:r>
    </w:p>
    <w:p w:rsidR="005F5E9C" w:rsidRPr="00720436" w:rsidRDefault="005F5E9C" w:rsidP="00FE5F27">
      <w:pPr>
        <w:pStyle w:val="af5"/>
        <w:numPr>
          <w:ilvl w:val="0"/>
          <w:numId w:val="38"/>
        </w:numPr>
        <w:tabs>
          <w:tab w:val="num" w:pos="709"/>
          <w:tab w:val="left" w:pos="1418"/>
        </w:tabs>
        <w:suppressAutoHyphens/>
        <w:spacing w:line="288" w:lineRule="auto"/>
        <w:ind w:left="709" w:firstLine="0"/>
        <w:jc w:val="both"/>
        <w:rPr>
          <w:rFonts w:ascii="Times New Roman" w:hAnsi="Times New Roman"/>
          <w:kern w:val="20"/>
          <w:sz w:val="24"/>
        </w:rPr>
      </w:pPr>
      <w:r w:rsidRPr="00720436">
        <w:rPr>
          <w:rFonts w:ascii="Times New Roman" w:hAnsi="Times New Roman"/>
          <w:kern w:val="20"/>
          <w:sz w:val="24"/>
        </w:rPr>
        <w:t>устранение любых повреждений или неисправностей, нанесенных или причиненных Арендатором Зданию, или его инженерным системам, а также его посетителями Арендатора</w:t>
      </w:r>
      <w:r w:rsidR="00F8496B" w:rsidRPr="00720436">
        <w:rPr>
          <w:rFonts w:ascii="Times New Roman" w:hAnsi="Times New Roman"/>
          <w:kern w:val="20"/>
          <w:sz w:val="24"/>
        </w:rPr>
        <w:t xml:space="preserve"> </w:t>
      </w:r>
      <w:r w:rsidRPr="00720436">
        <w:rPr>
          <w:rFonts w:ascii="Times New Roman" w:hAnsi="Times New Roman"/>
          <w:kern w:val="20"/>
          <w:sz w:val="24"/>
        </w:rPr>
        <w:t>Помещениям, либо компенсировать Арендодателю стоимость расходов, понесенных последним на устранение указанных повреждений (неисправностей);</w:t>
      </w:r>
    </w:p>
    <w:p w:rsidR="005F5E9C" w:rsidRPr="00720436" w:rsidRDefault="00F8496B" w:rsidP="00F8496B">
      <w:pPr>
        <w:pStyle w:val="Level2"/>
        <w:tabs>
          <w:tab w:val="clear" w:pos="680"/>
          <w:tab w:val="num" w:pos="993"/>
        </w:tabs>
        <w:spacing w:before="120" w:after="120" w:line="288" w:lineRule="auto"/>
        <w:rPr>
          <w:rFonts w:ascii="Times New Roman" w:hAnsi="Times New Roman"/>
          <w:sz w:val="24"/>
        </w:rPr>
      </w:pPr>
      <w:r w:rsidRPr="00720436">
        <w:rPr>
          <w:rFonts w:ascii="Times New Roman" w:hAnsi="Times New Roman"/>
          <w:sz w:val="24"/>
        </w:rPr>
        <w:t>В</w:t>
      </w:r>
      <w:r w:rsidR="005F5E9C" w:rsidRPr="00720436">
        <w:rPr>
          <w:rFonts w:ascii="Times New Roman" w:hAnsi="Times New Roman"/>
          <w:sz w:val="24"/>
        </w:rPr>
        <w:t xml:space="preserve"> случае если Арендатор производит согласованные с Арендодателем улучшения (изменения) Помещений, Арендатор обязуется поддерживать в надлежащем состоянии улучшенные (измененные) качества Помещений</w:t>
      </w:r>
      <w:r w:rsidRPr="00720436">
        <w:rPr>
          <w:rFonts w:ascii="Times New Roman" w:hAnsi="Times New Roman"/>
          <w:sz w:val="24"/>
        </w:rPr>
        <w:t>.</w:t>
      </w:r>
    </w:p>
    <w:p w:rsidR="00CC38B2" w:rsidRPr="00720436" w:rsidRDefault="009D21D8" w:rsidP="0062641C">
      <w:pPr>
        <w:pStyle w:val="Level1"/>
        <w:spacing w:before="120" w:after="120" w:line="288" w:lineRule="auto"/>
        <w:rPr>
          <w:rFonts w:ascii="Times New Roman" w:hAnsi="Times New Roman"/>
          <w:sz w:val="24"/>
        </w:rPr>
      </w:pPr>
      <w:r w:rsidRPr="00720436">
        <w:rPr>
          <w:rFonts w:ascii="Times New Roman" w:hAnsi="Times New Roman"/>
          <w:sz w:val="24"/>
        </w:rPr>
        <w:t>СТРАХОВАНИЕ</w:t>
      </w:r>
      <w:r w:rsidR="00CC38B2" w:rsidRPr="00720436">
        <w:rPr>
          <w:rFonts w:ascii="Times New Roman" w:hAnsi="Times New Roman"/>
          <w:sz w:val="24"/>
        </w:rPr>
        <w:t xml:space="preserve"> </w:t>
      </w:r>
    </w:p>
    <w:p w:rsidR="00CC38B2" w:rsidRPr="00720436" w:rsidRDefault="00CC38B2" w:rsidP="0062641C">
      <w:pPr>
        <w:pStyle w:val="Level2"/>
        <w:spacing w:before="120" w:after="120" w:line="288" w:lineRule="auto"/>
        <w:rPr>
          <w:rFonts w:ascii="Times New Roman" w:hAnsi="Times New Roman"/>
          <w:sz w:val="24"/>
        </w:rPr>
      </w:pPr>
      <w:r w:rsidRPr="00720436">
        <w:rPr>
          <w:rFonts w:ascii="Times New Roman" w:hAnsi="Times New Roman"/>
          <w:sz w:val="24"/>
        </w:rPr>
        <w:t>Арендатор обязан в срок, не позднее 10 (</w:t>
      </w:r>
      <w:r w:rsidR="00F8496B" w:rsidRPr="00720436">
        <w:rPr>
          <w:rFonts w:ascii="Times New Roman" w:hAnsi="Times New Roman"/>
          <w:sz w:val="24"/>
        </w:rPr>
        <w:t>Д</w:t>
      </w:r>
      <w:r w:rsidRPr="00720436">
        <w:rPr>
          <w:rFonts w:ascii="Times New Roman" w:hAnsi="Times New Roman"/>
          <w:sz w:val="24"/>
        </w:rPr>
        <w:t xml:space="preserve">есяти) </w:t>
      </w:r>
      <w:r w:rsidR="00680368" w:rsidRPr="00720436">
        <w:rPr>
          <w:rFonts w:ascii="Times New Roman" w:hAnsi="Times New Roman"/>
          <w:sz w:val="24"/>
        </w:rPr>
        <w:t xml:space="preserve">рабочих дней </w:t>
      </w:r>
      <w:proofErr w:type="gramStart"/>
      <w:r w:rsidRPr="00720436">
        <w:rPr>
          <w:rFonts w:ascii="Times New Roman" w:hAnsi="Times New Roman"/>
          <w:sz w:val="24"/>
        </w:rPr>
        <w:t>с даты подписания</w:t>
      </w:r>
      <w:proofErr w:type="gramEnd"/>
      <w:r w:rsidRPr="00720436">
        <w:rPr>
          <w:rFonts w:ascii="Times New Roman" w:hAnsi="Times New Roman"/>
          <w:sz w:val="24"/>
        </w:rPr>
        <w:t xml:space="preserve"> настоящего Договора, за свой счет заключить </w:t>
      </w:r>
      <w:r w:rsidR="00FE63A1" w:rsidRPr="00720436">
        <w:rPr>
          <w:rFonts w:ascii="Times New Roman" w:hAnsi="Times New Roman"/>
          <w:sz w:val="24"/>
        </w:rPr>
        <w:t>д</w:t>
      </w:r>
      <w:r w:rsidRPr="00720436">
        <w:rPr>
          <w:rFonts w:ascii="Times New Roman" w:hAnsi="Times New Roman"/>
          <w:sz w:val="24"/>
        </w:rPr>
        <w:t xml:space="preserve">оговор </w:t>
      </w:r>
      <w:r w:rsidR="00FE63A1" w:rsidRPr="00720436">
        <w:rPr>
          <w:rFonts w:ascii="Times New Roman" w:hAnsi="Times New Roman"/>
          <w:sz w:val="24"/>
        </w:rPr>
        <w:t xml:space="preserve">страхования </w:t>
      </w:r>
      <w:r w:rsidRPr="00720436">
        <w:rPr>
          <w:rFonts w:ascii="Times New Roman" w:hAnsi="Times New Roman"/>
          <w:sz w:val="24"/>
        </w:rPr>
        <w:t xml:space="preserve">гражданско-правовой ответственности Арендатора, связанной с его обязанностью возместить ущерб, нанесенный третьим лицам </w:t>
      </w:r>
      <w:r w:rsidR="00D228C4" w:rsidRPr="00720436">
        <w:rPr>
          <w:rFonts w:ascii="Times New Roman" w:hAnsi="Times New Roman"/>
          <w:sz w:val="24"/>
        </w:rPr>
        <w:t xml:space="preserve">и/или Арендодателю </w:t>
      </w:r>
      <w:r w:rsidRPr="00720436">
        <w:rPr>
          <w:rFonts w:ascii="Times New Roman" w:hAnsi="Times New Roman"/>
          <w:sz w:val="24"/>
        </w:rPr>
        <w:t xml:space="preserve">при пользовании Арендатором </w:t>
      </w:r>
      <w:r w:rsidR="006150E5" w:rsidRPr="00720436">
        <w:rPr>
          <w:rFonts w:ascii="Times New Roman" w:hAnsi="Times New Roman"/>
          <w:sz w:val="24"/>
        </w:rPr>
        <w:t xml:space="preserve">Объектом Аренды </w:t>
      </w:r>
      <w:r w:rsidRPr="00720436">
        <w:rPr>
          <w:rFonts w:ascii="Times New Roman" w:hAnsi="Times New Roman"/>
          <w:sz w:val="24"/>
        </w:rPr>
        <w:t>(</w:t>
      </w:r>
      <w:r w:rsidR="006150E5" w:rsidRPr="00720436">
        <w:rPr>
          <w:rFonts w:ascii="Times New Roman" w:hAnsi="Times New Roman"/>
          <w:sz w:val="24"/>
        </w:rPr>
        <w:t xml:space="preserve">далее </w:t>
      </w:r>
      <w:r w:rsidR="00FE63A1" w:rsidRPr="00720436">
        <w:rPr>
          <w:rFonts w:ascii="Times New Roman" w:hAnsi="Times New Roman"/>
          <w:sz w:val="24"/>
        </w:rPr>
        <w:t>–</w:t>
      </w:r>
      <w:r w:rsidR="006150E5" w:rsidRPr="00720436">
        <w:rPr>
          <w:rFonts w:ascii="Times New Roman" w:hAnsi="Times New Roman"/>
          <w:sz w:val="24"/>
        </w:rPr>
        <w:t xml:space="preserve"> </w:t>
      </w:r>
      <w:r w:rsidR="00FE63A1" w:rsidRPr="00720436">
        <w:rPr>
          <w:rFonts w:ascii="Times New Roman" w:hAnsi="Times New Roman"/>
          <w:sz w:val="24"/>
        </w:rPr>
        <w:t>«</w:t>
      </w:r>
      <w:r w:rsidRPr="00720436">
        <w:rPr>
          <w:rFonts w:ascii="Times New Roman" w:hAnsi="Times New Roman"/>
          <w:sz w:val="24"/>
        </w:rPr>
        <w:t>Договор страхования</w:t>
      </w:r>
      <w:r w:rsidR="00FE63A1" w:rsidRPr="00720436">
        <w:rPr>
          <w:rFonts w:ascii="Times New Roman" w:hAnsi="Times New Roman"/>
          <w:sz w:val="24"/>
        </w:rPr>
        <w:t>»</w:t>
      </w:r>
      <w:r w:rsidRPr="00720436">
        <w:rPr>
          <w:rFonts w:ascii="Times New Roman" w:hAnsi="Times New Roman"/>
          <w:sz w:val="24"/>
        </w:rPr>
        <w:t>).</w:t>
      </w:r>
    </w:p>
    <w:p w:rsidR="00CC38B2" w:rsidRPr="00720436" w:rsidRDefault="00CC38B2" w:rsidP="0062641C">
      <w:pPr>
        <w:pStyle w:val="Level2"/>
        <w:spacing w:before="120" w:after="120" w:line="288" w:lineRule="auto"/>
        <w:rPr>
          <w:rFonts w:ascii="Times New Roman" w:hAnsi="Times New Roman"/>
          <w:sz w:val="24"/>
        </w:rPr>
      </w:pPr>
      <w:r w:rsidRPr="00720436">
        <w:rPr>
          <w:rFonts w:ascii="Times New Roman" w:hAnsi="Times New Roman"/>
          <w:sz w:val="24"/>
        </w:rPr>
        <w:t xml:space="preserve">Арендатор </w:t>
      </w:r>
      <w:r w:rsidR="006150E5" w:rsidRPr="00720436">
        <w:rPr>
          <w:rFonts w:ascii="Times New Roman" w:hAnsi="Times New Roman"/>
          <w:sz w:val="24"/>
        </w:rPr>
        <w:t xml:space="preserve">обязан </w:t>
      </w:r>
      <w:r w:rsidRPr="00720436">
        <w:rPr>
          <w:rFonts w:ascii="Times New Roman" w:hAnsi="Times New Roman"/>
          <w:sz w:val="24"/>
        </w:rPr>
        <w:t>предъявить Арендодателю копию Договора страхования</w:t>
      </w:r>
      <w:r w:rsidR="006150E5" w:rsidRPr="00720436">
        <w:rPr>
          <w:rFonts w:ascii="Times New Roman" w:hAnsi="Times New Roman"/>
          <w:sz w:val="24"/>
        </w:rPr>
        <w:t>,</w:t>
      </w:r>
      <w:r w:rsidR="00BA5F1F" w:rsidRPr="00720436">
        <w:rPr>
          <w:rFonts w:ascii="Times New Roman" w:hAnsi="Times New Roman"/>
          <w:sz w:val="24"/>
        </w:rPr>
        <w:t xml:space="preserve"> страхового полиса </w:t>
      </w:r>
      <w:r w:rsidRPr="00720436">
        <w:rPr>
          <w:rFonts w:ascii="Times New Roman" w:hAnsi="Times New Roman"/>
          <w:sz w:val="24"/>
        </w:rPr>
        <w:t xml:space="preserve">и </w:t>
      </w:r>
      <w:r w:rsidR="006150E5" w:rsidRPr="00720436">
        <w:rPr>
          <w:rFonts w:ascii="Times New Roman" w:hAnsi="Times New Roman"/>
          <w:sz w:val="24"/>
        </w:rPr>
        <w:t xml:space="preserve">доказательства </w:t>
      </w:r>
      <w:r w:rsidRPr="00720436">
        <w:rPr>
          <w:rFonts w:ascii="Times New Roman" w:hAnsi="Times New Roman"/>
          <w:sz w:val="24"/>
        </w:rPr>
        <w:t>того, что они являются действующими</w:t>
      </w:r>
      <w:r w:rsidR="00BA5F1F" w:rsidRPr="00720436">
        <w:rPr>
          <w:rFonts w:ascii="Times New Roman" w:hAnsi="Times New Roman"/>
          <w:sz w:val="24"/>
        </w:rPr>
        <w:t xml:space="preserve"> на момент предоставления</w:t>
      </w:r>
      <w:r w:rsidR="006150E5" w:rsidRPr="00720436">
        <w:rPr>
          <w:rFonts w:ascii="Times New Roman" w:hAnsi="Times New Roman"/>
          <w:sz w:val="24"/>
        </w:rPr>
        <w:t>, в срок не позднее 3 (</w:t>
      </w:r>
      <w:r w:rsidR="00F8496B" w:rsidRPr="00720436">
        <w:rPr>
          <w:rFonts w:ascii="Times New Roman" w:hAnsi="Times New Roman"/>
          <w:sz w:val="24"/>
        </w:rPr>
        <w:t>Т</w:t>
      </w:r>
      <w:r w:rsidR="006150E5" w:rsidRPr="00720436">
        <w:rPr>
          <w:rFonts w:ascii="Times New Roman" w:hAnsi="Times New Roman"/>
          <w:sz w:val="24"/>
        </w:rPr>
        <w:t>рех) календарных дней с момента предъявления Арендодателем соответствующего требования о предоставлении указанных документов</w:t>
      </w:r>
      <w:r w:rsidR="006576D8" w:rsidRPr="00720436">
        <w:rPr>
          <w:rFonts w:ascii="Times New Roman" w:hAnsi="Times New Roman"/>
          <w:sz w:val="24"/>
        </w:rPr>
        <w:t>.</w:t>
      </w:r>
    </w:p>
    <w:p w:rsidR="00CC38B2" w:rsidRPr="00720436" w:rsidRDefault="00CC38B2" w:rsidP="0062641C">
      <w:pPr>
        <w:pStyle w:val="Level2"/>
        <w:spacing w:before="120" w:after="120" w:line="288" w:lineRule="auto"/>
        <w:rPr>
          <w:rFonts w:ascii="Times New Roman" w:hAnsi="Times New Roman"/>
          <w:sz w:val="24"/>
        </w:rPr>
      </w:pPr>
      <w:r w:rsidRPr="00720436">
        <w:rPr>
          <w:rFonts w:ascii="Times New Roman" w:hAnsi="Times New Roman"/>
          <w:sz w:val="24"/>
        </w:rPr>
        <w:t xml:space="preserve">Страховая сумма по Договору страхования, должна </w:t>
      </w:r>
      <w:r w:rsidR="006150E5" w:rsidRPr="00720436">
        <w:rPr>
          <w:rFonts w:ascii="Times New Roman" w:hAnsi="Times New Roman"/>
          <w:sz w:val="24"/>
        </w:rPr>
        <w:t xml:space="preserve">составлять </w:t>
      </w:r>
      <w:r w:rsidRPr="00720436">
        <w:rPr>
          <w:rFonts w:ascii="Times New Roman" w:hAnsi="Times New Roman"/>
          <w:sz w:val="24"/>
        </w:rPr>
        <w:t xml:space="preserve">не менее 5 000 000 </w:t>
      </w:r>
      <w:r w:rsidR="00FE63A1" w:rsidRPr="00720436">
        <w:rPr>
          <w:rFonts w:ascii="Times New Roman" w:hAnsi="Times New Roman"/>
          <w:sz w:val="24"/>
        </w:rPr>
        <w:t>(</w:t>
      </w:r>
      <w:r w:rsidR="00F8496B" w:rsidRPr="00720436">
        <w:rPr>
          <w:rFonts w:ascii="Times New Roman" w:hAnsi="Times New Roman"/>
          <w:sz w:val="24"/>
        </w:rPr>
        <w:t>П</w:t>
      </w:r>
      <w:r w:rsidR="00FE63A1" w:rsidRPr="00720436">
        <w:rPr>
          <w:rFonts w:ascii="Times New Roman" w:hAnsi="Times New Roman"/>
          <w:sz w:val="24"/>
        </w:rPr>
        <w:t xml:space="preserve">ять миллионов) </w:t>
      </w:r>
      <w:r w:rsidRPr="00720436">
        <w:rPr>
          <w:rFonts w:ascii="Times New Roman" w:hAnsi="Times New Roman"/>
          <w:sz w:val="24"/>
        </w:rPr>
        <w:t>долларов США на один страховой случай</w:t>
      </w:r>
      <w:r w:rsidR="0076644D" w:rsidRPr="00720436">
        <w:rPr>
          <w:rFonts w:ascii="Times New Roman" w:hAnsi="Times New Roman"/>
          <w:sz w:val="24"/>
        </w:rPr>
        <w:t>, либо эквивалент в рублях указанной суммы в настоящем пункте по курсу Центрального Банка Российской Федерации на дату страхового полиса</w:t>
      </w:r>
      <w:r w:rsidRPr="00720436">
        <w:rPr>
          <w:rFonts w:ascii="Times New Roman" w:hAnsi="Times New Roman"/>
          <w:sz w:val="24"/>
        </w:rPr>
        <w:t xml:space="preserve">. Насколько допустимо </w:t>
      </w:r>
      <w:r w:rsidR="00E639B9" w:rsidRPr="00720436">
        <w:rPr>
          <w:rFonts w:ascii="Times New Roman" w:hAnsi="Times New Roman"/>
          <w:sz w:val="24"/>
        </w:rPr>
        <w:t>действующим</w:t>
      </w:r>
      <w:r w:rsidRPr="00720436">
        <w:rPr>
          <w:rFonts w:ascii="Times New Roman" w:hAnsi="Times New Roman"/>
          <w:sz w:val="24"/>
        </w:rPr>
        <w:t xml:space="preserve"> законодательством и правилами страховой компании ни один из Договоров страхования не должен предусматривать удержание франшизы.</w:t>
      </w:r>
    </w:p>
    <w:p w:rsidR="00D228C4" w:rsidRPr="00720436" w:rsidRDefault="006150E5" w:rsidP="00D228C4">
      <w:pPr>
        <w:pStyle w:val="Level2"/>
        <w:spacing w:before="120" w:after="120" w:line="288" w:lineRule="auto"/>
        <w:rPr>
          <w:rFonts w:ascii="Times New Roman" w:hAnsi="Times New Roman"/>
          <w:sz w:val="24"/>
        </w:rPr>
      </w:pPr>
      <w:r w:rsidRPr="00720436">
        <w:rPr>
          <w:rFonts w:ascii="Times New Roman" w:hAnsi="Times New Roman"/>
          <w:sz w:val="24"/>
        </w:rPr>
        <w:t>Заключаемый Арендатором Договор страхования должен распространяться на страховые случаи, от которых обычно страхуются в отношении аналогичных объектов страхования</w:t>
      </w:r>
      <w:r w:rsidR="00D228C4" w:rsidRPr="00720436">
        <w:rPr>
          <w:rFonts w:ascii="Times New Roman" w:hAnsi="Times New Roman"/>
          <w:sz w:val="24"/>
        </w:rPr>
        <w:t>, в том числе, но не ограничиваясь:</w:t>
      </w:r>
    </w:p>
    <w:p w:rsidR="00D228C4" w:rsidRPr="00720436" w:rsidRDefault="00D228C4" w:rsidP="00FE5F27">
      <w:pPr>
        <w:pStyle w:val="afc"/>
        <w:numPr>
          <w:ilvl w:val="0"/>
          <w:numId w:val="37"/>
        </w:numPr>
        <w:tabs>
          <w:tab w:val="left" w:pos="1134"/>
        </w:tabs>
        <w:spacing w:line="288" w:lineRule="auto"/>
        <w:ind w:hanging="11"/>
        <w:rPr>
          <w:rFonts w:ascii="Times New Roman" w:hAnsi="Times New Roman"/>
          <w:kern w:val="20"/>
          <w:sz w:val="24"/>
        </w:rPr>
      </w:pPr>
      <w:r w:rsidRPr="00720436">
        <w:rPr>
          <w:rFonts w:ascii="Times New Roman" w:hAnsi="Times New Roman"/>
          <w:kern w:val="20"/>
          <w:sz w:val="24"/>
        </w:rPr>
        <w:t>ущерб, причиненный жизни и здоровью физических лиц;</w:t>
      </w:r>
    </w:p>
    <w:p w:rsidR="00D228C4" w:rsidRPr="00720436" w:rsidRDefault="00D228C4" w:rsidP="00FE5F27">
      <w:pPr>
        <w:pStyle w:val="afc"/>
        <w:numPr>
          <w:ilvl w:val="0"/>
          <w:numId w:val="37"/>
        </w:numPr>
        <w:tabs>
          <w:tab w:val="left" w:pos="1134"/>
        </w:tabs>
        <w:spacing w:line="288" w:lineRule="auto"/>
        <w:ind w:hanging="11"/>
        <w:rPr>
          <w:rFonts w:ascii="Times New Roman" w:hAnsi="Times New Roman"/>
          <w:kern w:val="20"/>
          <w:sz w:val="24"/>
        </w:rPr>
      </w:pPr>
      <w:r w:rsidRPr="00720436">
        <w:rPr>
          <w:rFonts w:ascii="Times New Roman" w:hAnsi="Times New Roman"/>
          <w:kern w:val="20"/>
          <w:sz w:val="24"/>
        </w:rPr>
        <w:lastRenderedPageBreak/>
        <w:t>ущерб, причиненный имуществу физических или юридических лиц;</w:t>
      </w:r>
    </w:p>
    <w:p w:rsidR="00D228C4" w:rsidRPr="00720436" w:rsidRDefault="00D228C4" w:rsidP="00FE5F27">
      <w:pPr>
        <w:pStyle w:val="afc"/>
        <w:numPr>
          <w:ilvl w:val="0"/>
          <w:numId w:val="37"/>
        </w:numPr>
        <w:tabs>
          <w:tab w:val="left" w:pos="1134"/>
        </w:tabs>
        <w:spacing w:line="288" w:lineRule="auto"/>
        <w:ind w:hanging="11"/>
        <w:rPr>
          <w:rFonts w:ascii="Times New Roman" w:hAnsi="Times New Roman"/>
          <w:kern w:val="20"/>
          <w:sz w:val="24"/>
        </w:rPr>
      </w:pPr>
      <w:r w:rsidRPr="00720436">
        <w:rPr>
          <w:rFonts w:ascii="Times New Roman" w:hAnsi="Times New Roman"/>
          <w:kern w:val="20"/>
          <w:sz w:val="24"/>
        </w:rPr>
        <w:t>расходы на юридическую защиту по предполагае</w:t>
      </w:r>
      <w:bookmarkStart w:id="47" w:name="_GoBack"/>
      <w:bookmarkEnd w:id="47"/>
      <w:r w:rsidRPr="00720436">
        <w:rPr>
          <w:rFonts w:ascii="Times New Roman" w:hAnsi="Times New Roman"/>
          <w:kern w:val="20"/>
          <w:sz w:val="24"/>
        </w:rPr>
        <w:t>мым страховым случаям.</w:t>
      </w:r>
    </w:p>
    <w:p w:rsidR="006150E5" w:rsidRPr="00720436" w:rsidRDefault="006150E5" w:rsidP="0062641C">
      <w:pPr>
        <w:pStyle w:val="Level2"/>
        <w:spacing w:before="120" w:after="120" w:line="288" w:lineRule="auto"/>
        <w:rPr>
          <w:rFonts w:ascii="Times New Roman" w:hAnsi="Times New Roman"/>
          <w:sz w:val="24"/>
        </w:rPr>
      </w:pPr>
      <w:proofErr w:type="gramStart"/>
      <w:r w:rsidRPr="00720436">
        <w:rPr>
          <w:rFonts w:ascii="Times New Roman" w:hAnsi="Times New Roman"/>
          <w:sz w:val="24"/>
        </w:rPr>
        <w:t>В страховом полисе, который Арендатор обязуется оформить в соответствии с настоящим Договором, должны содержаться положения, не позволяющие страховой компании в порядке суброгации или иным образом взыскивать с Арендодателя, его правопреемников, агентов, посетителей и работников убытки или ущерб того типа, который предусмотрен такими полисами, даже если они причинены действиями или бездействием любого из указанных лиц (или сторонами, за которые они отвечают</w:t>
      </w:r>
      <w:proofErr w:type="gramEnd"/>
      <w:r w:rsidRPr="00720436">
        <w:rPr>
          <w:rFonts w:ascii="Times New Roman" w:hAnsi="Times New Roman"/>
          <w:sz w:val="24"/>
        </w:rPr>
        <w:t>), за исключением случаев, когда они причинены в результате умышленных виновных действий.</w:t>
      </w:r>
    </w:p>
    <w:p w:rsidR="00CC38B2" w:rsidRPr="00720436" w:rsidRDefault="00CC38B2" w:rsidP="0062641C">
      <w:pPr>
        <w:pStyle w:val="Level2"/>
        <w:spacing w:before="120" w:after="120" w:line="288" w:lineRule="auto"/>
        <w:rPr>
          <w:rFonts w:ascii="Times New Roman" w:hAnsi="Times New Roman"/>
          <w:sz w:val="24"/>
        </w:rPr>
      </w:pPr>
      <w:r w:rsidRPr="00720436">
        <w:rPr>
          <w:rFonts w:ascii="Times New Roman" w:hAnsi="Times New Roman"/>
          <w:sz w:val="24"/>
        </w:rPr>
        <w:t>Арендатор не должен совершать действий и допускать бездействие, которые могут лишить Договор страхования его юридической силы или повлечь за собой увеличение страховых премий. Арендатор должен соблюдать все условия Договора страхования и требования страховых компаний, и должен уведомлять Арендодателя о наступлении любого страхового случая, покрытого Договором страхования, и любого другого случая, о котором необходимо уведомлять страховые компании.</w:t>
      </w:r>
      <w:r w:rsidR="00C37627" w:rsidRPr="00720436">
        <w:rPr>
          <w:rFonts w:ascii="Times New Roman" w:hAnsi="Times New Roman"/>
          <w:sz w:val="24"/>
        </w:rPr>
        <w:t xml:space="preserve"> Арендатор обязан соверш</w:t>
      </w:r>
      <w:r w:rsidR="006150E5" w:rsidRPr="00720436">
        <w:rPr>
          <w:rFonts w:ascii="Times New Roman" w:hAnsi="Times New Roman"/>
          <w:sz w:val="24"/>
        </w:rPr>
        <w:t>а</w:t>
      </w:r>
      <w:r w:rsidR="00C37627" w:rsidRPr="00720436">
        <w:rPr>
          <w:rFonts w:ascii="Times New Roman" w:hAnsi="Times New Roman"/>
          <w:sz w:val="24"/>
        </w:rPr>
        <w:t xml:space="preserve">ть все необходимые действия в целях </w:t>
      </w:r>
      <w:r w:rsidR="00BA5F1F" w:rsidRPr="00720436">
        <w:rPr>
          <w:rFonts w:ascii="Times New Roman" w:hAnsi="Times New Roman"/>
          <w:sz w:val="24"/>
        </w:rPr>
        <w:t xml:space="preserve">поддержания </w:t>
      </w:r>
      <w:r w:rsidR="00C37627" w:rsidRPr="00720436">
        <w:rPr>
          <w:rFonts w:ascii="Times New Roman" w:hAnsi="Times New Roman"/>
          <w:sz w:val="24"/>
        </w:rPr>
        <w:t>действия Договора страхования в полном объеме на весь срок действия настоящего Договора.</w:t>
      </w:r>
    </w:p>
    <w:p w:rsidR="006150E5" w:rsidRPr="00720436" w:rsidRDefault="006150E5" w:rsidP="0062641C">
      <w:pPr>
        <w:pStyle w:val="Level2"/>
        <w:spacing w:before="120" w:after="120" w:line="288" w:lineRule="auto"/>
        <w:rPr>
          <w:rFonts w:ascii="Times New Roman" w:hAnsi="Times New Roman"/>
          <w:sz w:val="24"/>
        </w:rPr>
      </w:pPr>
      <w:r w:rsidRPr="00720436">
        <w:rPr>
          <w:rFonts w:ascii="Times New Roman" w:hAnsi="Times New Roman"/>
          <w:sz w:val="24"/>
        </w:rPr>
        <w:t>В случае</w:t>
      </w:r>
      <w:proofErr w:type="gramStart"/>
      <w:r w:rsidRPr="00720436">
        <w:rPr>
          <w:rFonts w:ascii="Times New Roman" w:hAnsi="Times New Roman"/>
          <w:sz w:val="24"/>
        </w:rPr>
        <w:t>,</w:t>
      </w:r>
      <w:proofErr w:type="gramEnd"/>
      <w:r w:rsidRPr="00720436">
        <w:rPr>
          <w:rFonts w:ascii="Times New Roman" w:hAnsi="Times New Roman"/>
          <w:sz w:val="24"/>
        </w:rPr>
        <w:t xml:space="preserve"> если Арендатор не об</w:t>
      </w:r>
      <w:r w:rsidR="00FE63A1" w:rsidRPr="00720436">
        <w:rPr>
          <w:rFonts w:ascii="Times New Roman" w:hAnsi="Times New Roman"/>
          <w:sz w:val="24"/>
        </w:rPr>
        <w:t>р</w:t>
      </w:r>
      <w:r w:rsidRPr="00720436">
        <w:rPr>
          <w:rFonts w:ascii="Times New Roman" w:hAnsi="Times New Roman"/>
          <w:sz w:val="24"/>
        </w:rPr>
        <w:t xml:space="preserve">ащался к страховщику по </w:t>
      </w:r>
      <w:r w:rsidR="00FE63A1" w:rsidRPr="00720436">
        <w:rPr>
          <w:rFonts w:ascii="Times New Roman" w:hAnsi="Times New Roman"/>
          <w:sz w:val="24"/>
        </w:rPr>
        <w:t>соответствующему</w:t>
      </w:r>
      <w:r w:rsidRPr="00720436">
        <w:rPr>
          <w:rFonts w:ascii="Times New Roman" w:hAnsi="Times New Roman"/>
          <w:sz w:val="24"/>
        </w:rPr>
        <w:t xml:space="preserve"> страховому случаю, а также в случае, если в выплате было отказано по любым основаниям, или выплата не полностью покрывает сумму убытк</w:t>
      </w:r>
      <w:r w:rsidR="003F1BDD" w:rsidRPr="00720436">
        <w:rPr>
          <w:rFonts w:ascii="Times New Roman" w:hAnsi="Times New Roman"/>
          <w:sz w:val="24"/>
        </w:rPr>
        <w:t>ов</w:t>
      </w:r>
      <w:r w:rsidRPr="00720436">
        <w:rPr>
          <w:rFonts w:ascii="Times New Roman" w:hAnsi="Times New Roman"/>
          <w:sz w:val="24"/>
        </w:rPr>
        <w:t>, понесенных третьим лицом в результате наступления соответствующего страхового случая, Арендатор обязуется возместить указанные убытки за счет собственных средств</w:t>
      </w:r>
      <w:r w:rsidR="003F1BDD" w:rsidRPr="00720436">
        <w:rPr>
          <w:rFonts w:ascii="Times New Roman" w:hAnsi="Times New Roman"/>
          <w:sz w:val="24"/>
        </w:rPr>
        <w:t xml:space="preserve"> в соответствии с действующим законодательством</w:t>
      </w:r>
      <w:r w:rsidRPr="00720436">
        <w:rPr>
          <w:rFonts w:ascii="Times New Roman" w:hAnsi="Times New Roman"/>
          <w:sz w:val="24"/>
        </w:rPr>
        <w:t>.</w:t>
      </w:r>
    </w:p>
    <w:p w:rsidR="00CC38B2" w:rsidRPr="00720436" w:rsidRDefault="006150E5" w:rsidP="0062641C">
      <w:pPr>
        <w:pStyle w:val="Level2"/>
        <w:spacing w:before="120" w:after="120" w:line="288" w:lineRule="auto"/>
        <w:rPr>
          <w:rFonts w:ascii="Times New Roman" w:hAnsi="Times New Roman"/>
          <w:sz w:val="24"/>
        </w:rPr>
      </w:pPr>
      <w:r w:rsidRPr="00720436">
        <w:rPr>
          <w:rFonts w:ascii="Times New Roman" w:hAnsi="Times New Roman"/>
          <w:sz w:val="24"/>
        </w:rPr>
        <w:t>Если в результате</w:t>
      </w:r>
      <w:r w:rsidR="003F1BDD" w:rsidRPr="00720436">
        <w:rPr>
          <w:rFonts w:ascii="Times New Roman" w:hAnsi="Times New Roman"/>
          <w:sz w:val="24"/>
        </w:rPr>
        <w:t xml:space="preserve"> страхового случая </w:t>
      </w:r>
      <w:r w:rsidRPr="00720436">
        <w:rPr>
          <w:rFonts w:ascii="Times New Roman" w:hAnsi="Times New Roman"/>
          <w:sz w:val="24"/>
        </w:rPr>
        <w:t>был причинен ущерб Объекту Аренды</w:t>
      </w:r>
      <w:r w:rsidR="00CC38B2" w:rsidRPr="00720436">
        <w:rPr>
          <w:rFonts w:ascii="Times New Roman" w:hAnsi="Times New Roman"/>
          <w:sz w:val="24"/>
        </w:rPr>
        <w:t xml:space="preserve">, Арендатор обязуется </w:t>
      </w:r>
      <w:r w:rsidRPr="00720436">
        <w:rPr>
          <w:rFonts w:ascii="Times New Roman" w:hAnsi="Times New Roman"/>
          <w:sz w:val="24"/>
        </w:rPr>
        <w:t xml:space="preserve">за свой счет </w:t>
      </w:r>
      <w:r w:rsidR="00CC38B2" w:rsidRPr="00720436">
        <w:rPr>
          <w:rFonts w:ascii="Times New Roman" w:hAnsi="Times New Roman"/>
          <w:sz w:val="24"/>
        </w:rPr>
        <w:t xml:space="preserve">восстановить </w:t>
      </w:r>
      <w:r w:rsidRPr="00720436">
        <w:rPr>
          <w:rFonts w:ascii="Times New Roman" w:hAnsi="Times New Roman"/>
          <w:sz w:val="24"/>
        </w:rPr>
        <w:t xml:space="preserve">Объект Аренды и </w:t>
      </w:r>
      <w:r w:rsidR="003F1BDD" w:rsidRPr="00720436">
        <w:rPr>
          <w:rFonts w:ascii="Times New Roman" w:hAnsi="Times New Roman"/>
          <w:sz w:val="24"/>
        </w:rPr>
        <w:t xml:space="preserve">возместить </w:t>
      </w:r>
      <w:r w:rsidR="00CC38B2" w:rsidRPr="00720436">
        <w:rPr>
          <w:rFonts w:ascii="Times New Roman" w:hAnsi="Times New Roman"/>
          <w:sz w:val="24"/>
        </w:rPr>
        <w:t>Арендодателю все убытки, понесенные в результате наступления соответствующего страхового случая.</w:t>
      </w:r>
      <w:r w:rsidR="00BA5F1F" w:rsidRPr="00720436">
        <w:rPr>
          <w:rFonts w:ascii="Times New Roman" w:hAnsi="Times New Roman"/>
          <w:sz w:val="24"/>
        </w:rPr>
        <w:t xml:space="preserve"> </w:t>
      </w:r>
    </w:p>
    <w:p w:rsidR="00754EEE" w:rsidRPr="00720436" w:rsidRDefault="00754EEE" w:rsidP="0062641C">
      <w:pPr>
        <w:pStyle w:val="Level1"/>
        <w:spacing w:before="120" w:after="120" w:line="288" w:lineRule="auto"/>
        <w:rPr>
          <w:rFonts w:ascii="Times New Roman" w:hAnsi="Times New Roman"/>
          <w:sz w:val="24"/>
        </w:rPr>
      </w:pPr>
      <w:r w:rsidRPr="00720436">
        <w:rPr>
          <w:rFonts w:ascii="Times New Roman" w:hAnsi="Times New Roman"/>
          <w:sz w:val="24"/>
        </w:rPr>
        <w:t>ПЕРЕУСТУПКА ПРАВ И ОБЯЗАННОСТЕЙ И СУБАРЕНДА</w:t>
      </w:r>
      <w:bookmarkEnd w:id="45"/>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Арендатор вправе переуступать, закладывать или обременять иным образом Помещени</w:t>
      </w:r>
      <w:r w:rsidR="00D34130" w:rsidRPr="00720436">
        <w:rPr>
          <w:rFonts w:ascii="Times New Roman" w:hAnsi="Times New Roman"/>
          <w:sz w:val="24"/>
        </w:rPr>
        <w:t>я</w:t>
      </w:r>
      <w:r w:rsidRPr="00720436">
        <w:rPr>
          <w:rFonts w:ascii="Times New Roman" w:hAnsi="Times New Roman"/>
          <w:sz w:val="24"/>
        </w:rPr>
        <w:t xml:space="preserve">, в целом или в части, либо права и обязанности по настоящему Договору в целом или в части, только с предварительного письменного согласия Арендодателя. Арендодатель может выдать или отказать в выдаче такого согласия по своему исключительному усмотрению. </w:t>
      </w:r>
    </w:p>
    <w:p w:rsidR="00754EEE" w:rsidRPr="00720436" w:rsidDel="00CC38B2" w:rsidRDefault="00754EEE" w:rsidP="0062641C">
      <w:pPr>
        <w:pStyle w:val="Level2"/>
        <w:spacing w:before="120" w:after="120" w:line="288" w:lineRule="auto"/>
        <w:rPr>
          <w:rFonts w:ascii="Times New Roman" w:hAnsi="Times New Roman"/>
          <w:sz w:val="24"/>
        </w:rPr>
      </w:pPr>
      <w:proofErr w:type="gramStart"/>
      <w:r w:rsidRPr="00720436" w:rsidDel="00CC38B2">
        <w:rPr>
          <w:rFonts w:ascii="Times New Roman" w:hAnsi="Times New Roman"/>
          <w:sz w:val="24"/>
        </w:rPr>
        <w:t>Арендодатель имеет право (без каких-либо ограничений) продать, передать права и обязанности, заложить и иным образом распорядиться своими правами на Здание (как в целом, так и в части), а также передать свои права и/или обязанности или заложить свои права по настоящему Договору (как в целом, так и в части) в любом случае без дополнительного согласия Арендатора, которое дано Арендатором путем</w:t>
      </w:r>
      <w:proofErr w:type="gramEnd"/>
      <w:r w:rsidRPr="00720436" w:rsidDel="00CC38B2">
        <w:rPr>
          <w:rFonts w:ascii="Times New Roman" w:hAnsi="Times New Roman"/>
          <w:sz w:val="24"/>
        </w:rPr>
        <w:t xml:space="preserve"> подписания настоящего Договора. </w:t>
      </w:r>
      <w:r w:rsidR="00EC1A92" w:rsidRPr="00720436">
        <w:rPr>
          <w:rFonts w:ascii="Times New Roman" w:hAnsi="Times New Roman"/>
          <w:sz w:val="24"/>
        </w:rPr>
        <w:t xml:space="preserve">При этом Арендодатель гарантирует, что условия нового договора, заключаемого Арендатором с новым Арендодателем, не будут отличаться от условий настоящего Договора. </w:t>
      </w:r>
      <w:r w:rsidRPr="00720436" w:rsidDel="00CC38B2">
        <w:rPr>
          <w:rFonts w:ascii="Times New Roman" w:hAnsi="Times New Roman"/>
          <w:sz w:val="24"/>
        </w:rPr>
        <w:t xml:space="preserve">По требованию Арендодателя Арендатор обязан письменно подтвердить такое согласие Арендодателю в течение 5 </w:t>
      </w:r>
      <w:r w:rsidR="004E1447" w:rsidRPr="00720436" w:rsidDel="00CC38B2">
        <w:rPr>
          <w:rFonts w:ascii="Times New Roman" w:hAnsi="Times New Roman"/>
          <w:sz w:val="24"/>
        </w:rPr>
        <w:t xml:space="preserve">(пяти) </w:t>
      </w:r>
      <w:r w:rsidRPr="00720436" w:rsidDel="00CC38B2">
        <w:rPr>
          <w:rFonts w:ascii="Times New Roman" w:hAnsi="Times New Roman"/>
          <w:sz w:val="24"/>
        </w:rPr>
        <w:t>дней с такого требования Арендодателя.</w:t>
      </w:r>
    </w:p>
    <w:p w:rsidR="003A719A" w:rsidRPr="00720436" w:rsidRDefault="003A719A" w:rsidP="0062641C">
      <w:pPr>
        <w:pStyle w:val="Level2"/>
        <w:spacing w:before="120" w:after="120" w:line="288" w:lineRule="auto"/>
        <w:rPr>
          <w:rFonts w:ascii="Times New Roman" w:hAnsi="Times New Roman"/>
          <w:sz w:val="24"/>
        </w:rPr>
      </w:pPr>
      <w:r w:rsidRPr="00720436">
        <w:rPr>
          <w:rFonts w:ascii="Times New Roman" w:hAnsi="Times New Roman"/>
          <w:sz w:val="24"/>
        </w:rPr>
        <w:lastRenderedPageBreak/>
        <w:t>Арендатор вправе полностью или частично передавать Помещения в субаренду</w:t>
      </w:r>
      <w:r w:rsidR="004E1447" w:rsidRPr="00720436">
        <w:rPr>
          <w:rFonts w:ascii="Times New Roman" w:hAnsi="Times New Roman"/>
          <w:sz w:val="24"/>
        </w:rPr>
        <w:t xml:space="preserve"> только с предварительного письменного согласия Арендодателя. Арендодатель может выдать или отказать в выдаче такого согласия по своему исключительному усмотрению</w:t>
      </w:r>
      <w:r w:rsidRPr="00720436">
        <w:rPr>
          <w:rFonts w:ascii="Times New Roman" w:hAnsi="Times New Roman"/>
          <w:sz w:val="24"/>
        </w:rPr>
        <w:t xml:space="preserve">. </w:t>
      </w:r>
      <w:r w:rsidR="00584D95" w:rsidRPr="00720436">
        <w:rPr>
          <w:rFonts w:ascii="Times New Roman" w:hAnsi="Times New Roman"/>
          <w:sz w:val="24"/>
        </w:rPr>
        <w:t>Отсутствие ответа Арендодателя на письменное обращение Арендатора о передаче Помещения в субаренду приравнивается к отказу в выдаче согласия.</w:t>
      </w:r>
    </w:p>
    <w:p w:rsidR="006A1E3A" w:rsidRPr="00720436" w:rsidRDefault="00D228C4" w:rsidP="0062641C">
      <w:pPr>
        <w:pStyle w:val="Level1"/>
        <w:spacing w:before="120" w:after="120" w:line="288" w:lineRule="auto"/>
        <w:rPr>
          <w:rFonts w:ascii="Times New Roman" w:hAnsi="Times New Roman"/>
          <w:sz w:val="24"/>
        </w:rPr>
      </w:pPr>
      <w:bookmarkStart w:id="48" w:name="_Toc86745675"/>
      <w:r w:rsidRPr="00720436">
        <w:rPr>
          <w:rFonts w:ascii="Times New Roman" w:hAnsi="Times New Roman"/>
          <w:sz w:val="24"/>
        </w:rPr>
        <w:t>ОТВЕТСТВЕННОСТЬ</w:t>
      </w:r>
      <w:r w:rsidR="006A1E3A" w:rsidRPr="00720436">
        <w:rPr>
          <w:rFonts w:ascii="Times New Roman" w:hAnsi="Times New Roman"/>
          <w:sz w:val="24"/>
        </w:rPr>
        <w:t xml:space="preserve"> СТОРОН</w:t>
      </w:r>
    </w:p>
    <w:p w:rsidR="00F8496B" w:rsidRPr="00720436" w:rsidRDefault="00F8496B" w:rsidP="00F8496B">
      <w:pPr>
        <w:pStyle w:val="Level2"/>
        <w:spacing w:before="120" w:after="120" w:line="312" w:lineRule="auto"/>
        <w:rPr>
          <w:rFonts w:ascii="Times New Roman" w:hAnsi="Times New Roman"/>
          <w:sz w:val="24"/>
        </w:rPr>
      </w:pPr>
      <w:r w:rsidRPr="00720436">
        <w:rPr>
          <w:rFonts w:ascii="Times New Roman" w:hAnsi="Times New Roman"/>
          <w:sz w:val="24"/>
        </w:rPr>
        <w:t xml:space="preserve">В случае уклонения Арендатора от возврата Помещения Арендодателю, а </w:t>
      </w:r>
      <w:proofErr w:type="gramStart"/>
      <w:r w:rsidRPr="00720436">
        <w:rPr>
          <w:rFonts w:ascii="Times New Roman" w:hAnsi="Times New Roman"/>
          <w:sz w:val="24"/>
        </w:rPr>
        <w:t>также</w:t>
      </w:r>
      <w:proofErr w:type="gramEnd"/>
      <w:r w:rsidRPr="00720436">
        <w:rPr>
          <w:rFonts w:ascii="Times New Roman" w:hAnsi="Times New Roman"/>
          <w:sz w:val="24"/>
        </w:rPr>
        <w:t xml:space="preserve"> в случае если Арендатор не исполняет надлежащим образом свои обязательства, предусмотренные пунктом </w:t>
      </w:r>
      <w:r w:rsidR="009974A8" w:rsidRPr="00720436">
        <w:rPr>
          <w:rFonts w:ascii="Times New Roman" w:hAnsi="Times New Roman"/>
          <w:sz w:val="24"/>
        </w:rPr>
        <w:fldChar w:fldCharType="begin"/>
      </w:r>
      <w:r w:rsidR="009974A8" w:rsidRPr="00720436">
        <w:rPr>
          <w:rFonts w:ascii="Times New Roman" w:hAnsi="Times New Roman"/>
          <w:sz w:val="24"/>
        </w:rPr>
        <w:instrText xml:space="preserve"> REF _Ref354670754 \r \h </w:instrText>
      </w:r>
      <w:r w:rsidR="009974A8" w:rsidRPr="00720436">
        <w:rPr>
          <w:rFonts w:ascii="Times New Roman" w:hAnsi="Times New Roman"/>
          <w:sz w:val="24"/>
        </w:rPr>
      </w:r>
      <w:r w:rsidR="009974A8" w:rsidRPr="00720436">
        <w:rPr>
          <w:rFonts w:ascii="Times New Roman" w:hAnsi="Times New Roman"/>
          <w:sz w:val="24"/>
        </w:rPr>
        <w:fldChar w:fldCharType="separate"/>
      </w:r>
      <w:r w:rsidR="009974A8" w:rsidRPr="00720436">
        <w:rPr>
          <w:rFonts w:ascii="Times New Roman" w:hAnsi="Times New Roman"/>
          <w:sz w:val="24"/>
        </w:rPr>
        <w:t>13.2</w:t>
      </w:r>
      <w:r w:rsidR="009974A8" w:rsidRPr="00720436">
        <w:rPr>
          <w:rFonts w:ascii="Times New Roman" w:hAnsi="Times New Roman"/>
          <w:sz w:val="24"/>
        </w:rPr>
        <w:fldChar w:fldCharType="end"/>
      </w:r>
      <w:r w:rsidR="009974A8" w:rsidRPr="00720436">
        <w:rPr>
          <w:rFonts w:ascii="Times New Roman" w:hAnsi="Times New Roman"/>
          <w:sz w:val="24"/>
        </w:rPr>
        <w:t xml:space="preserve"> </w:t>
      </w:r>
      <w:r w:rsidRPr="00720436">
        <w:rPr>
          <w:rFonts w:ascii="Times New Roman" w:hAnsi="Times New Roman"/>
          <w:sz w:val="24"/>
        </w:rPr>
        <w:t>настоящего Договора, он обязуется по требованию Арендодателя:</w:t>
      </w:r>
    </w:p>
    <w:p w:rsidR="00F8496B" w:rsidRPr="00720436" w:rsidRDefault="00F8496B" w:rsidP="00FE5F27">
      <w:pPr>
        <w:pStyle w:val="af5"/>
        <w:numPr>
          <w:ilvl w:val="0"/>
          <w:numId w:val="40"/>
        </w:numPr>
        <w:tabs>
          <w:tab w:val="left" w:pos="1134"/>
        </w:tabs>
        <w:suppressAutoHyphens/>
        <w:spacing w:line="312" w:lineRule="auto"/>
        <w:ind w:left="709" w:firstLine="0"/>
        <w:jc w:val="both"/>
        <w:rPr>
          <w:rFonts w:ascii="Times New Roman" w:hAnsi="Times New Roman"/>
          <w:sz w:val="24"/>
        </w:rPr>
      </w:pPr>
      <w:r w:rsidRPr="00720436">
        <w:rPr>
          <w:rFonts w:ascii="Times New Roman" w:hAnsi="Times New Roman"/>
          <w:sz w:val="24"/>
        </w:rPr>
        <w:t xml:space="preserve">выплатить Арендодателю штраф в размере </w:t>
      </w:r>
      <w:r w:rsidR="00DB60FB" w:rsidRPr="00720436">
        <w:rPr>
          <w:rFonts w:ascii="Times New Roman" w:hAnsi="Times New Roman"/>
          <w:sz w:val="24"/>
        </w:rPr>
        <w:t>А</w:t>
      </w:r>
      <w:r w:rsidRPr="00720436">
        <w:rPr>
          <w:rFonts w:ascii="Times New Roman" w:hAnsi="Times New Roman"/>
          <w:sz w:val="24"/>
        </w:rPr>
        <w:t xml:space="preserve">рендной </w:t>
      </w:r>
      <w:r w:rsidR="00DB60FB" w:rsidRPr="00720436">
        <w:rPr>
          <w:rFonts w:ascii="Times New Roman" w:hAnsi="Times New Roman"/>
          <w:sz w:val="24"/>
        </w:rPr>
        <w:t>П</w:t>
      </w:r>
      <w:r w:rsidRPr="00720436">
        <w:rPr>
          <w:rFonts w:ascii="Times New Roman" w:hAnsi="Times New Roman"/>
          <w:sz w:val="24"/>
        </w:rPr>
        <w:t xml:space="preserve">латы в год и </w:t>
      </w:r>
    </w:p>
    <w:p w:rsidR="00F8496B" w:rsidRPr="00720436" w:rsidRDefault="00F8496B" w:rsidP="00FE5F27">
      <w:pPr>
        <w:pStyle w:val="af5"/>
        <w:numPr>
          <w:ilvl w:val="0"/>
          <w:numId w:val="40"/>
        </w:numPr>
        <w:tabs>
          <w:tab w:val="left" w:pos="1134"/>
        </w:tabs>
        <w:suppressAutoHyphens/>
        <w:spacing w:line="312" w:lineRule="auto"/>
        <w:ind w:left="709" w:firstLine="0"/>
        <w:jc w:val="both"/>
        <w:rPr>
          <w:rFonts w:ascii="Times New Roman" w:hAnsi="Times New Roman"/>
          <w:sz w:val="24"/>
        </w:rPr>
      </w:pPr>
      <w:r w:rsidRPr="00720436">
        <w:rPr>
          <w:rFonts w:ascii="Times New Roman" w:hAnsi="Times New Roman"/>
          <w:sz w:val="24"/>
        </w:rPr>
        <w:t>возместить Арендодателю все убытки, связанные с невыполнением соответствующих обязательств и устранением нарушений, в полном объеме.</w:t>
      </w:r>
    </w:p>
    <w:p w:rsidR="00F8496B" w:rsidRPr="00720436" w:rsidRDefault="00F8496B" w:rsidP="00F8496B">
      <w:pPr>
        <w:pStyle w:val="Level2"/>
        <w:spacing w:before="120" w:after="120" w:line="288" w:lineRule="auto"/>
        <w:rPr>
          <w:rFonts w:ascii="Times New Roman" w:hAnsi="Times New Roman"/>
          <w:sz w:val="24"/>
        </w:rPr>
      </w:pPr>
      <w:r w:rsidRPr="00720436">
        <w:rPr>
          <w:rFonts w:ascii="Times New Roman" w:hAnsi="Times New Roman"/>
          <w:sz w:val="24"/>
        </w:rPr>
        <w:t>В случае просрочки исполнения денежных обязательств, предусмотренных настоящим Договором, Арендатор обязуется уплатить Арендодателю пени в размере 1% (Один процент) от суммы просроченного платежа за каждый день просрочки.</w:t>
      </w:r>
    </w:p>
    <w:p w:rsidR="00F8496B" w:rsidRPr="00720436" w:rsidRDefault="00F8496B" w:rsidP="00DB60FB">
      <w:pPr>
        <w:pStyle w:val="Level2"/>
        <w:tabs>
          <w:tab w:val="clear" w:pos="680"/>
          <w:tab w:val="num" w:pos="993"/>
        </w:tabs>
        <w:spacing w:before="120" w:after="120" w:line="288" w:lineRule="auto"/>
        <w:rPr>
          <w:rFonts w:ascii="Times New Roman" w:hAnsi="Times New Roman"/>
          <w:sz w:val="24"/>
        </w:rPr>
      </w:pPr>
      <w:r w:rsidRPr="00720436">
        <w:rPr>
          <w:rFonts w:ascii="Times New Roman" w:hAnsi="Times New Roman"/>
          <w:sz w:val="24"/>
        </w:rPr>
        <w:t xml:space="preserve">За неисполнение какой-либо из обязанностей или нарушение условий, предусмотренных пунктами </w:t>
      </w:r>
      <w:r w:rsidR="009974A8" w:rsidRPr="00720436">
        <w:rPr>
          <w:rFonts w:ascii="Times New Roman" w:hAnsi="Times New Roman"/>
          <w:sz w:val="24"/>
        </w:rPr>
        <w:fldChar w:fldCharType="begin"/>
      </w:r>
      <w:r w:rsidR="009974A8" w:rsidRPr="00720436">
        <w:rPr>
          <w:rFonts w:ascii="Times New Roman" w:hAnsi="Times New Roman"/>
          <w:sz w:val="24"/>
        </w:rPr>
        <w:instrText xml:space="preserve"> REF _Ref354760818 \r \h </w:instrText>
      </w:r>
      <w:r w:rsidR="009974A8" w:rsidRPr="00720436">
        <w:rPr>
          <w:rFonts w:ascii="Times New Roman" w:hAnsi="Times New Roman"/>
          <w:sz w:val="24"/>
        </w:rPr>
      </w:r>
      <w:r w:rsidR="009974A8" w:rsidRPr="00720436">
        <w:rPr>
          <w:rFonts w:ascii="Times New Roman" w:hAnsi="Times New Roman"/>
          <w:sz w:val="24"/>
        </w:rPr>
        <w:fldChar w:fldCharType="separate"/>
      </w:r>
      <w:r w:rsidR="009974A8" w:rsidRPr="00720436">
        <w:rPr>
          <w:rFonts w:ascii="Times New Roman" w:hAnsi="Times New Roman"/>
          <w:sz w:val="24"/>
        </w:rPr>
        <w:t>5.2.5</w:t>
      </w:r>
      <w:r w:rsidR="009974A8" w:rsidRPr="00720436">
        <w:rPr>
          <w:rFonts w:ascii="Times New Roman" w:hAnsi="Times New Roman"/>
          <w:sz w:val="24"/>
        </w:rPr>
        <w:fldChar w:fldCharType="end"/>
      </w:r>
      <w:r w:rsidR="009974A8" w:rsidRPr="00720436">
        <w:rPr>
          <w:rFonts w:ascii="Times New Roman" w:hAnsi="Times New Roman"/>
          <w:sz w:val="24"/>
        </w:rPr>
        <w:t xml:space="preserve"> - </w:t>
      </w:r>
      <w:r w:rsidR="009974A8" w:rsidRPr="00720436">
        <w:rPr>
          <w:rFonts w:ascii="Times New Roman" w:hAnsi="Times New Roman"/>
          <w:sz w:val="24"/>
        </w:rPr>
        <w:fldChar w:fldCharType="begin"/>
      </w:r>
      <w:r w:rsidR="009974A8" w:rsidRPr="00720436">
        <w:rPr>
          <w:rFonts w:ascii="Times New Roman" w:hAnsi="Times New Roman"/>
          <w:sz w:val="24"/>
        </w:rPr>
        <w:instrText xml:space="preserve"> REF _Ref354760825 \r \h </w:instrText>
      </w:r>
      <w:r w:rsidR="009974A8" w:rsidRPr="00720436">
        <w:rPr>
          <w:rFonts w:ascii="Times New Roman" w:hAnsi="Times New Roman"/>
          <w:sz w:val="24"/>
        </w:rPr>
      </w:r>
      <w:r w:rsidR="009974A8" w:rsidRPr="00720436">
        <w:rPr>
          <w:rFonts w:ascii="Times New Roman" w:hAnsi="Times New Roman"/>
          <w:sz w:val="24"/>
        </w:rPr>
        <w:fldChar w:fldCharType="separate"/>
      </w:r>
      <w:r w:rsidR="009974A8" w:rsidRPr="00720436">
        <w:rPr>
          <w:rFonts w:ascii="Times New Roman" w:hAnsi="Times New Roman"/>
          <w:sz w:val="24"/>
        </w:rPr>
        <w:t>5.2.39</w:t>
      </w:r>
      <w:r w:rsidR="009974A8" w:rsidRPr="00720436">
        <w:rPr>
          <w:rFonts w:ascii="Times New Roman" w:hAnsi="Times New Roman"/>
          <w:sz w:val="24"/>
        </w:rPr>
        <w:fldChar w:fldCharType="end"/>
      </w:r>
      <w:r w:rsidR="009974A8" w:rsidRPr="00720436">
        <w:rPr>
          <w:rFonts w:ascii="Times New Roman" w:hAnsi="Times New Roman"/>
          <w:sz w:val="24"/>
        </w:rPr>
        <w:t xml:space="preserve">, </w:t>
      </w:r>
      <w:r w:rsidR="009974A8" w:rsidRPr="00720436">
        <w:rPr>
          <w:rFonts w:ascii="Times New Roman" w:hAnsi="Times New Roman"/>
          <w:sz w:val="24"/>
        </w:rPr>
        <w:fldChar w:fldCharType="begin"/>
      </w:r>
      <w:r w:rsidR="009974A8" w:rsidRPr="00720436">
        <w:rPr>
          <w:rFonts w:ascii="Times New Roman" w:hAnsi="Times New Roman"/>
          <w:sz w:val="24"/>
        </w:rPr>
        <w:instrText xml:space="preserve"> REF _Ref354760830 \r \h </w:instrText>
      </w:r>
      <w:r w:rsidR="009974A8" w:rsidRPr="00720436">
        <w:rPr>
          <w:rFonts w:ascii="Times New Roman" w:hAnsi="Times New Roman"/>
          <w:sz w:val="24"/>
        </w:rPr>
      </w:r>
      <w:r w:rsidR="009974A8" w:rsidRPr="00720436">
        <w:rPr>
          <w:rFonts w:ascii="Times New Roman" w:hAnsi="Times New Roman"/>
          <w:sz w:val="24"/>
        </w:rPr>
        <w:fldChar w:fldCharType="separate"/>
      </w:r>
      <w:r w:rsidR="009974A8" w:rsidRPr="00720436">
        <w:rPr>
          <w:rFonts w:ascii="Times New Roman" w:hAnsi="Times New Roman"/>
          <w:sz w:val="24"/>
        </w:rPr>
        <w:t>5.2.48</w:t>
      </w:r>
      <w:r w:rsidR="009974A8" w:rsidRPr="00720436">
        <w:rPr>
          <w:rFonts w:ascii="Times New Roman" w:hAnsi="Times New Roman"/>
          <w:sz w:val="24"/>
        </w:rPr>
        <w:fldChar w:fldCharType="end"/>
      </w:r>
      <w:r w:rsidR="009974A8" w:rsidRPr="00720436">
        <w:rPr>
          <w:rFonts w:ascii="Times New Roman" w:hAnsi="Times New Roman"/>
          <w:sz w:val="24"/>
        </w:rPr>
        <w:t xml:space="preserve"> - </w:t>
      </w:r>
      <w:r w:rsidR="009974A8" w:rsidRPr="00720436">
        <w:rPr>
          <w:rFonts w:ascii="Times New Roman" w:hAnsi="Times New Roman"/>
          <w:sz w:val="24"/>
        </w:rPr>
        <w:fldChar w:fldCharType="begin"/>
      </w:r>
      <w:r w:rsidR="009974A8" w:rsidRPr="00720436">
        <w:rPr>
          <w:rFonts w:ascii="Times New Roman" w:hAnsi="Times New Roman"/>
          <w:sz w:val="24"/>
        </w:rPr>
        <w:instrText xml:space="preserve"> REF _Ref354760842 \r \h </w:instrText>
      </w:r>
      <w:r w:rsidR="009974A8" w:rsidRPr="00720436">
        <w:rPr>
          <w:rFonts w:ascii="Times New Roman" w:hAnsi="Times New Roman"/>
          <w:sz w:val="24"/>
        </w:rPr>
      </w:r>
      <w:r w:rsidR="009974A8" w:rsidRPr="00720436">
        <w:rPr>
          <w:rFonts w:ascii="Times New Roman" w:hAnsi="Times New Roman"/>
          <w:sz w:val="24"/>
        </w:rPr>
        <w:fldChar w:fldCharType="separate"/>
      </w:r>
      <w:r w:rsidR="009974A8" w:rsidRPr="00720436">
        <w:rPr>
          <w:rFonts w:ascii="Times New Roman" w:hAnsi="Times New Roman"/>
          <w:sz w:val="24"/>
        </w:rPr>
        <w:t>5.2.54</w:t>
      </w:r>
      <w:r w:rsidR="009974A8" w:rsidRPr="00720436">
        <w:rPr>
          <w:rFonts w:ascii="Times New Roman" w:hAnsi="Times New Roman"/>
          <w:sz w:val="24"/>
        </w:rPr>
        <w:fldChar w:fldCharType="end"/>
      </w:r>
      <w:r w:rsidR="00FC2F2D" w:rsidRPr="00720436">
        <w:rPr>
          <w:rFonts w:ascii="Times New Roman" w:hAnsi="Times New Roman"/>
          <w:sz w:val="24"/>
        </w:rPr>
        <w:t xml:space="preserve">, </w:t>
      </w:r>
      <w:r w:rsidR="009974A8" w:rsidRPr="00720436">
        <w:rPr>
          <w:rFonts w:ascii="Times New Roman" w:hAnsi="Times New Roman"/>
          <w:sz w:val="24"/>
        </w:rPr>
        <w:fldChar w:fldCharType="begin"/>
      </w:r>
      <w:r w:rsidR="009974A8" w:rsidRPr="00720436">
        <w:rPr>
          <w:rFonts w:ascii="Times New Roman" w:hAnsi="Times New Roman"/>
          <w:sz w:val="24"/>
        </w:rPr>
        <w:instrText xml:space="preserve"> REF _Ref354656587 \r \h </w:instrText>
      </w:r>
      <w:r w:rsidR="009974A8" w:rsidRPr="00720436">
        <w:rPr>
          <w:rFonts w:ascii="Times New Roman" w:hAnsi="Times New Roman"/>
          <w:sz w:val="24"/>
        </w:rPr>
      </w:r>
      <w:r w:rsidR="009974A8" w:rsidRPr="00720436">
        <w:rPr>
          <w:rFonts w:ascii="Times New Roman" w:hAnsi="Times New Roman"/>
          <w:sz w:val="24"/>
        </w:rPr>
        <w:fldChar w:fldCharType="separate"/>
      </w:r>
      <w:r w:rsidR="009974A8" w:rsidRPr="00720436">
        <w:rPr>
          <w:rFonts w:ascii="Times New Roman" w:hAnsi="Times New Roman"/>
          <w:sz w:val="24"/>
        </w:rPr>
        <w:t>5.3.1</w:t>
      </w:r>
      <w:r w:rsidR="009974A8" w:rsidRPr="00720436">
        <w:rPr>
          <w:rFonts w:ascii="Times New Roman" w:hAnsi="Times New Roman"/>
          <w:sz w:val="24"/>
        </w:rPr>
        <w:fldChar w:fldCharType="end"/>
      </w:r>
      <w:r w:rsidR="00FC2F2D" w:rsidRPr="00720436">
        <w:rPr>
          <w:rFonts w:ascii="Times New Roman" w:hAnsi="Times New Roman"/>
          <w:sz w:val="24"/>
        </w:rPr>
        <w:t xml:space="preserve"> </w:t>
      </w:r>
      <w:r w:rsidRPr="00720436">
        <w:rPr>
          <w:rFonts w:ascii="Times New Roman" w:hAnsi="Times New Roman"/>
          <w:sz w:val="24"/>
        </w:rPr>
        <w:t xml:space="preserve">настоящего Договора, Арендатор обязуется уплатить Арендодателю штраф в размере </w:t>
      </w:r>
      <w:r w:rsidR="00DB60FB" w:rsidRPr="00720436">
        <w:rPr>
          <w:rFonts w:ascii="Times New Roman" w:hAnsi="Times New Roman"/>
          <w:sz w:val="24"/>
        </w:rPr>
        <w:t>А</w:t>
      </w:r>
      <w:r w:rsidRPr="00720436">
        <w:rPr>
          <w:rFonts w:ascii="Times New Roman" w:hAnsi="Times New Roman"/>
          <w:sz w:val="24"/>
        </w:rPr>
        <w:t xml:space="preserve">рендной </w:t>
      </w:r>
      <w:r w:rsidR="00DB60FB" w:rsidRPr="00720436">
        <w:rPr>
          <w:rFonts w:ascii="Times New Roman" w:hAnsi="Times New Roman"/>
          <w:sz w:val="24"/>
        </w:rPr>
        <w:t>П</w:t>
      </w:r>
      <w:r w:rsidRPr="00720436">
        <w:rPr>
          <w:rFonts w:ascii="Times New Roman" w:hAnsi="Times New Roman"/>
          <w:sz w:val="24"/>
        </w:rPr>
        <w:t>латы в год за каждое нарушение в отдельности.</w:t>
      </w:r>
    </w:p>
    <w:p w:rsidR="00F8496B" w:rsidRPr="00720436" w:rsidRDefault="00F8496B" w:rsidP="00F8496B">
      <w:pPr>
        <w:pStyle w:val="Level2"/>
        <w:spacing w:before="120" w:after="120" w:line="288" w:lineRule="auto"/>
        <w:rPr>
          <w:rFonts w:ascii="Times New Roman" w:hAnsi="Times New Roman"/>
          <w:sz w:val="24"/>
        </w:rPr>
      </w:pPr>
      <w:bookmarkStart w:id="49" w:name="_Ref354671747"/>
      <w:r w:rsidRPr="00720436">
        <w:rPr>
          <w:rFonts w:ascii="Times New Roman" w:hAnsi="Times New Roman"/>
          <w:sz w:val="24"/>
        </w:rPr>
        <w:t xml:space="preserve">В случае несоблюдения Арендатором условий, предусмотренных в пункте </w:t>
      </w:r>
      <w:r w:rsidR="002A30E7" w:rsidRPr="00720436">
        <w:rPr>
          <w:rFonts w:ascii="Times New Roman" w:hAnsi="Times New Roman"/>
          <w:sz w:val="24"/>
        </w:rPr>
        <w:fldChar w:fldCharType="begin"/>
      </w:r>
      <w:r w:rsidR="002A30E7" w:rsidRPr="00720436">
        <w:rPr>
          <w:rFonts w:ascii="Times New Roman" w:hAnsi="Times New Roman"/>
          <w:sz w:val="24"/>
        </w:rPr>
        <w:instrText xml:space="preserve"> REF _Ref354760411 \r \h </w:instrText>
      </w:r>
      <w:r w:rsidR="002A30E7" w:rsidRPr="00720436">
        <w:rPr>
          <w:rFonts w:ascii="Times New Roman" w:hAnsi="Times New Roman"/>
          <w:sz w:val="24"/>
        </w:rPr>
      </w:r>
      <w:r w:rsidR="002A30E7" w:rsidRPr="00720436">
        <w:rPr>
          <w:rFonts w:ascii="Times New Roman" w:hAnsi="Times New Roman"/>
          <w:sz w:val="24"/>
        </w:rPr>
        <w:fldChar w:fldCharType="separate"/>
      </w:r>
      <w:r w:rsidR="002A30E7" w:rsidRPr="00720436">
        <w:rPr>
          <w:rFonts w:ascii="Times New Roman" w:hAnsi="Times New Roman"/>
          <w:sz w:val="24"/>
        </w:rPr>
        <w:t>5.3.2</w:t>
      </w:r>
      <w:r w:rsidR="002A30E7" w:rsidRPr="00720436">
        <w:rPr>
          <w:rFonts w:ascii="Times New Roman" w:hAnsi="Times New Roman"/>
          <w:sz w:val="24"/>
        </w:rPr>
        <w:fldChar w:fldCharType="end"/>
      </w:r>
      <w:r w:rsidR="002A30E7" w:rsidRPr="00720436">
        <w:rPr>
          <w:rFonts w:ascii="Times New Roman" w:hAnsi="Times New Roman"/>
          <w:sz w:val="24"/>
        </w:rPr>
        <w:t xml:space="preserve"> </w:t>
      </w:r>
      <w:r w:rsidRPr="00720436">
        <w:rPr>
          <w:rFonts w:ascii="Times New Roman" w:hAnsi="Times New Roman"/>
          <w:sz w:val="24"/>
        </w:rPr>
        <w:t xml:space="preserve">настоящего Договора, Арендодатель уведомляет Арендатора с указанием срока устранения нарушения. Если в указанный срок нарушение не будет устранено, то Арендатор обязуется уплатить Арендодателю штраф в размере 1/12 </w:t>
      </w:r>
      <w:r w:rsidR="00DB60FB" w:rsidRPr="00720436">
        <w:rPr>
          <w:rFonts w:ascii="Times New Roman" w:hAnsi="Times New Roman"/>
          <w:sz w:val="24"/>
        </w:rPr>
        <w:t>А</w:t>
      </w:r>
      <w:r w:rsidRPr="00720436">
        <w:rPr>
          <w:rFonts w:ascii="Times New Roman" w:hAnsi="Times New Roman"/>
          <w:sz w:val="24"/>
        </w:rPr>
        <w:t xml:space="preserve">рендной </w:t>
      </w:r>
      <w:r w:rsidR="00DB60FB" w:rsidRPr="00720436">
        <w:rPr>
          <w:rFonts w:ascii="Times New Roman" w:hAnsi="Times New Roman"/>
          <w:sz w:val="24"/>
        </w:rPr>
        <w:t>П</w:t>
      </w:r>
      <w:r w:rsidRPr="00720436">
        <w:rPr>
          <w:rFonts w:ascii="Times New Roman" w:hAnsi="Times New Roman"/>
          <w:sz w:val="24"/>
        </w:rPr>
        <w:t>латы за год. В случае</w:t>
      </w:r>
      <w:proofErr w:type="gramStart"/>
      <w:r w:rsidRPr="00720436">
        <w:rPr>
          <w:rFonts w:ascii="Times New Roman" w:hAnsi="Times New Roman"/>
          <w:sz w:val="24"/>
        </w:rPr>
        <w:t>,</w:t>
      </w:r>
      <w:proofErr w:type="gramEnd"/>
      <w:r w:rsidRPr="00720436">
        <w:rPr>
          <w:rFonts w:ascii="Times New Roman" w:hAnsi="Times New Roman"/>
          <w:sz w:val="24"/>
        </w:rPr>
        <w:t xml:space="preserve"> если Арендатор после начисления штрафа, предусмотренного настоящим пунктом, продолжает не соблюдать указанные условия, Арендодатель вправе ежемесячно требовать от Арендатора уплаты данного штрафа.</w:t>
      </w:r>
      <w:bookmarkEnd w:id="49"/>
    </w:p>
    <w:p w:rsidR="00286EF8" w:rsidRPr="00720436" w:rsidRDefault="00286EF8" w:rsidP="00286EF8">
      <w:pPr>
        <w:pStyle w:val="Level2"/>
        <w:tabs>
          <w:tab w:val="clear" w:pos="680"/>
          <w:tab w:val="num" w:pos="993"/>
        </w:tabs>
        <w:spacing w:before="120" w:after="120" w:line="288" w:lineRule="auto"/>
        <w:rPr>
          <w:rFonts w:ascii="Times New Roman" w:hAnsi="Times New Roman"/>
          <w:sz w:val="24"/>
        </w:rPr>
      </w:pPr>
      <w:r w:rsidRPr="00720436">
        <w:rPr>
          <w:rFonts w:ascii="Times New Roman" w:hAnsi="Times New Roman"/>
          <w:sz w:val="24"/>
        </w:rPr>
        <w:t xml:space="preserve">За неисполнение какой-либо из обязанностей или нарушение условий, предусмотренных пунктами </w:t>
      </w:r>
      <w:r w:rsidRPr="00720436">
        <w:rPr>
          <w:rFonts w:ascii="Times New Roman" w:hAnsi="Times New Roman"/>
          <w:sz w:val="24"/>
        </w:rPr>
        <w:fldChar w:fldCharType="begin"/>
      </w:r>
      <w:r w:rsidRPr="00720436">
        <w:rPr>
          <w:rFonts w:ascii="Times New Roman" w:hAnsi="Times New Roman"/>
          <w:sz w:val="24"/>
        </w:rPr>
        <w:instrText xml:space="preserve"> REF _Ref364257799 \r \h </w:instrText>
      </w:r>
      <w:r w:rsidRPr="00720436">
        <w:rPr>
          <w:rFonts w:ascii="Times New Roman" w:hAnsi="Times New Roman"/>
          <w:sz w:val="24"/>
        </w:rPr>
      </w:r>
      <w:r w:rsidRPr="00720436">
        <w:rPr>
          <w:rFonts w:ascii="Times New Roman" w:hAnsi="Times New Roman"/>
          <w:sz w:val="24"/>
        </w:rPr>
        <w:fldChar w:fldCharType="separate"/>
      </w:r>
      <w:r w:rsidRPr="00720436">
        <w:rPr>
          <w:rFonts w:ascii="Times New Roman" w:hAnsi="Times New Roman"/>
          <w:sz w:val="24"/>
        </w:rPr>
        <w:t>4.8</w:t>
      </w:r>
      <w:r w:rsidRPr="00720436">
        <w:rPr>
          <w:rFonts w:ascii="Times New Roman" w:hAnsi="Times New Roman"/>
          <w:sz w:val="24"/>
        </w:rPr>
        <w:fldChar w:fldCharType="end"/>
      </w:r>
      <w:r w:rsidRPr="00720436">
        <w:rPr>
          <w:rFonts w:ascii="Times New Roman" w:hAnsi="Times New Roman"/>
          <w:sz w:val="24"/>
        </w:rPr>
        <w:t xml:space="preserve">, </w:t>
      </w:r>
      <w:r w:rsidRPr="00720436">
        <w:rPr>
          <w:rFonts w:ascii="Times New Roman" w:hAnsi="Times New Roman"/>
          <w:sz w:val="24"/>
        </w:rPr>
        <w:fldChar w:fldCharType="begin"/>
      </w:r>
      <w:r w:rsidRPr="00720436">
        <w:rPr>
          <w:rFonts w:ascii="Times New Roman" w:hAnsi="Times New Roman"/>
          <w:sz w:val="24"/>
        </w:rPr>
        <w:instrText xml:space="preserve"> REF _Ref364258484 \r \h </w:instrText>
      </w:r>
      <w:r w:rsidRPr="00720436">
        <w:rPr>
          <w:rFonts w:ascii="Times New Roman" w:hAnsi="Times New Roman"/>
          <w:sz w:val="24"/>
        </w:rPr>
      </w:r>
      <w:r w:rsidRPr="00720436">
        <w:rPr>
          <w:rFonts w:ascii="Times New Roman" w:hAnsi="Times New Roman"/>
          <w:sz w:val="24"/>
        </w:rPr>
        <w:fldChar w:fldCharType="separate"/>
      </w:r>
      <w:r w:rsidRPr="00720436">
        <w:rPr>
          <w:rFonts w:ascii="Times New Roman" w:hAnsi="Times New Roman"/>
          <w:sz w:val="24"/>
        </w:rPr>
        <w:t>5.2.59</w:t>
      </w:r>
      <w:r w:rsidRPr="00720436">
        <w:rPr>
          <w:rFonts w:ascii="Times New Roman" w:hAnsi="Times New Roman"/>
          <w:sz w:val="24"/>
        </w:rPr>
        <w:fldChar w:fldCharType="end"/>
      </w:r>
      <w:r w:rsidRPr="00720436">
        <w:rPr>
          <w:rFonts w:ascii="Times New Roman" w:hAnsi="Times New Roman"/>
          <w:sz w:val="24"/>
        </w:rPr>
        <w:t xml:space="preserve"> и </w:t>
      </w:r>
      <w:r w:rsidRPr="00720436">
        <w:rPr>
          <w:rFonts w:ascii="Times New Roman" w:hAnsi="Times New Roman"/>
          <w:sz w:val="24"/>
        </w:rPr>
        <w:fldChar w:fldCharType="begin"/>
      </w:r>
      <w:r w:rsidRPr="00720436">
        <w:rPr>
          <w:rFonts w:ascii="Times New Roman" w:hAnsi="Times New Roman"/>
          <w:sz w:val="24"/>
        </w:rPr>
        <w:instrText xml:space="preserve"> REF _Ref364258486 \r \h </w:instrText>
      </w:r>
      <w:r w:rsidRPr="00720436">
        <w:rPr>
          <w:rFonts w:ascii="Times New Roman" w:hAnsi="Times New Roman"/>
          <w:sz w:val="24"/>
        </w:rPr>
      </w:r>
      <w:r w:rsidRPr="00720436">
        <w:rPr>
          <w:rFonts w:ascii="Times New Roman" w:hAnsi="Times New Roman"/>
          <w:sz w:val="24"/>
        </w:rPr>
        <w:fldChar w:fldCharType="separate"/>
      </w:r>
      <w:r w:rsidRPr="00720436">
        <w:rPr>
          <w:rFonts w:ascii="Times New Roman" w:hAnsi="Times New Roman"/>
          <w:sz w:val="24"/>
        </w:rPr>
        <w:t>5.2.60</w:t>
      </w:r>
      <w:r w:rsidRPr="00720436">
        <w:rPr>
          <w:rFonts w:ascii="Times New Roman" w:hAnsi="Times New Roman"/>
          <w:sz w:val="24"/>
        </w:rPr>
        <w:fldChar w:fldCharType="end"/>
      </w:r>
      <w:r w:rsidRPr="00720436">
        <w:rPr>
          <w:rFonts w:ascii="Times New Roman" w:hAnsi="Times New Roman"/>
          <w:sz w:val="24"/>
        </w:rPr>
        <w:t xml:space="preserve"> настоящего Договора, Арендатор обязуется уплатить Арендодателю штраф в размере Арендной Платы в год за каждое нарушение в отдельности.</w:t>
      </w:r>
      <w:r w:rsidR="00691904" w:rsidRPr="00720436">
        <w:rPr>
          <w:rFonts w:ascii="Times New Roman" w:hAnsi="Times New Roman"/>
          <w:sz w:val="24"/>
        </w:rPr>
        <w:t xml:space="preserve"> В случае</w:t>
      </w:r>
      <w:proofErr w:type="gramStart"/>
      <w:r w:rsidR="00691904" w:rsidRPr="00720436">
        <w:rPr>
          <w:rFonts w:ascii="Times New Roman" w:hAnsi="Times New Roman"/>
          <w:sz w:val="24"/>
        </w:rPr>
        <w:t>,</w:t>
      </w:r>
      <w:proofErr w:type="gramEnd"/>
      <w:r w:rsidR="00691904" w:rsidRPr="00720436">
        <w:rPr>
          <w:rFonts w:ascii="Times New Roman" w:hAnsi="Times New Roman"/>
          <w:sz w:val="24"/>
        </w:rPr>
        <w:t xml:space="preserve"> если Арендатор после начисления штрафа, предусмотренного настоящим пунктом, продолжает не соблюдать указанные условия, Арендодатель вправе ежемесячно требовать от Арендатора уплаты данного штрафа.</w:t>
      </w:r>
    </w:p>
    <w:p w:rsidR="00F8496B" w:rsidRPr="00720436" w:rsidRDefault="00F8496B" w:rsidP="00F8496B">
      <w:pPr>
        <w:pStyle w:val="Level2"/>
        <w:spacing w:before="120" w:after="120" w:line="288" w:lineRule="auto"/>
        <w:rPr>
          <w:rFonts w:ascii="Times New Roman" w:hAnsi="Times New Roman"/>
          <w:sz w:val="24"/>
        </w:rPr>
      </w:pPr>
      <w:r w:rsidRPr="00720436">
        <w:rPr>
          <w:rFonts w:ascii="Times New Roman" w:hAnsi="Times New Roman"/>
          <w:sz w:val="24"/>
        </w:rPr>
        <w:t>В случае</w:t>
      </w:r>
      <w:proofErr w:type="gramStart"/>
      <w:r w:rsidRPr="00720436">
        <w:rPr>
          <w:rFonts w:ascii="Times New Roman" w:hAnsi="Times New Roman"/>
          <w:sz w:val="24"/>
        </w:rPr>
        <w:t>,</w:t>
      </w:r>
      <w:proofErr w:type="gramEnd"/>
      <w:r w:rsidRPr="00720436">
        <w:rPr>
          <w:rFonts w:ascii="Times New Roman" w:hAnsi="Times New Roman"/>
          <w:sz w:val="24"/>
        </w:rPr>
        <w:t xml:space="preserve"> если по причине допущенных Арендатором нарушений и упущений при осуществлении им своей деятельности, нарушения действующих санитарно-эпидемиологических требований при организации питания и других нарушений и упущений, административными и надзорными органами будет наложено взыскание в виде административного приостановления деятельности предприятия общественного питания, организованного в Помещениях, Арендатор обязуется оплатить Арендодателю неустойку в размере </w:t>
      </w:r>
      <w:r w:rsidR="00DB60FB" w:rsidRPr="00720436">
        <w:rPr>
          <w:rFonts w:ascii="Times New Roman" w:hAnsi="Times New Roman"/>
          <w:sz w:val="24"/>
        </w:rPr>
        <w:t>¼ А</w:t>
      </w:r>
      <w:r w:rsidRPr="00720436">
        <w:rPr>
          <w:rFonts w:ascii="Times New Roman" w:hAnsi="Times New Roman"/>
          <w:sz w:val="24"/>
        </w:rPr>
        <w:t xml:space="preserve">рендной </w:t>
      </w:r>
      <w:r w:rsidR="00DB60FB" w:rsidRPr="00720436">
        <w:rPr>
          <w:rFonts w:ascii="Times New Roman" w:hAnsi="Times New Roman"/>
          <w:sz w:val="24"/>
        </w:rPr>
        <w:t>П</w:t>
      </w:r>
      <w:r w:rsidRPr="00720436">
        <w:rPr>
          <w:rFonts w:ascii="Times New Roman" w:hAnsi="Times New Roman"/>
          <w:sz w:val="24"/>
        </w:rPr>
        <w:t xml:space="preserve">латы </w:t>
      </w:r>
      <w:r w:rsidR="00DB60FB" w:rsidRPr="00720436">
        <w:rPr>
          <w:rFonts w:ascii="Times New Roman" w:hAnsi="Times New Roman"/>
          <w:sz w:val="24"/>
        </w:rPr>
        <w:t xml:space="preserve">в год </w:t>
      </w:r>
      <w:r w:rsidRPr="00720436">
        <w:rPr>
          <w:rFonts w:ascii="Times New Roman" w:hAnsi="Times New Roman"/>
          <w:sz w:val="24"/>
        </w:rPr>
        <w:t>за каждый день такого административного приостановления деятельности.</w:t>
      </w:r>
    </w:p>
    <w:p w:rsidR="00F8496B" w:rsidRPr="00720436" w:rsidRDefault="00F8496B" w:rsidP="00F8496B">
      <w:pPr>
        <w:pStyle w:val="Level2"/>
        <w:spacing w:before="120" w:after="120" w:line="288" w:lineRule="auto"/>
        <w:rPr>
          <w:rFonts w:ascii="Times New Roman" w:hAnsi="Times New Roman"/>
          <w:sz w:val="24"/>
        </w:rPr>
      </w:pPr>
      <w:r w:rsidRPr="00720436">
        <w:rPr>
          <w:rFonts w:ascii="Times New Roman" w:hAnsi="Times New Roman"/>
          <w:sz w:val="24"/>
        </w:rPr>
        <w:lastRenderedPageBreak/>
        <w:t xml:space="preserve">Размер неустоек и штрафов, подлежащих оплате на основании настоящего Договора, рассчитывается в рублях, исходя из суммы </w:t>
      </w:r>
      <w:r w:rsidR="006549E0" w:rsidRPr="00720436">
        <w:rPr>
          <w:rFonts w:ascii="Times New Roman" w:hAnsi="Times New Roman"/>
          <w:sz w:val="24"/>
        </w:rPr>
        <w:t xml:space="preserve">Минимальной </w:t>
      </w:r>
      <w:r w:rsidR="00DB60FB" w:rsidRPr="00720436">
        <w:rPr>
          <w:rFonts w:ascii="Times New Roman" w:hAnsi="Times New Roman"/>
          <w:sz w:val="24"/>
        </w:rPr>
        <w:t>А</w:t>
      </w:r>
      <w:r w:rsidRPr="00720436">
        <w:rPr>
          <w:rFonts w:ascii="Times New Roman" w:hAnsi="Times New Roman"/>
          <w:sz w:val="24"/>
        </w:rPr>
        <w:t xml:space="preserve">рендной </w:t>
      </w:r>
      <w:r w:rsidR="00DB60FB" w:rsidRPr="00720436">
        <w:rPr>
          <w:rFonts w:ascii="Times New Roman" w:hAnsi="Times New Roman"/>
          <w:sz w:val="24"/>
        </w:rPr>
        <w:t>П</w:t>
      </w:r>
      <w:r w:rsidRPr="00720436">
        <w:rPr>
          <w:rFonts w:ascii="Times New Roman" w:hAnsi="Times New Roman"/>
          <w:sz w:val="24"/>
        </w:rPr>
        <w:t>латы.</w:t>
      </w:r>
    </w:p>
    <w:p w:rsidR="00F8496B" w:rsidRPr="00720436" w:rsidRDefault="00F8496B" w:rsidP="00F8496B">
      <w:pPr>
        <w:pStyle w:val="Level2"/>
        <w:spacing w:before="120" w:after="120" w:line="288" w:lineRule="auto"/>
        <w:rPr>
          <w:rFonts w:ascii="Times New Roman" w:hAnsi="Times New Roman"/>
          <w:sz w:val="24"/>
        </w:rPr>
      </w:pPr>
      <w:r w:rsidRPr="00720436">
        <w:rPr>
          <w:rFonts w:ascii="Times New Roman" w:hAnsi="Times New Roman"/>
          <w:sz w:val="24"/>
        </w:rPr>
        <w:t>Начисление всех неустоек, предусмотренных настоящим Договором, производится со дня выставления одной из Сторон требования об устранении нарушений условий Договора, допущенных другой Стороной.</w:t>
      </w:r>
    </w:p>
    <w:p w:rsidR="00F8496B" w:rsidRPr="00720436" w:rsidRDefault="00F8496B" w:rsidP="00F8496B">
      <w:pPr>
        <w:pStyle w:val="af5"/>
        <w:spacing w:line="312" w:lineRule="auto"/>
        <w:ind w:left="709"/>
        <w:jc w:val="both"/>
        <w:rPr>
          <w:rFonts w:ascii="Times New Roman" w:hAnsi="Times New Roman"/>
          <w:sz w:val="24"/>
        </w:rPr>
      </w:pPr>
      <w:r w:rsidRPr="00720436">
        <w:rPr>
          <w:rFonts w:ascii="Times New Roman" w:hAnsi="Times New Roman"/>
          <w:sz w:val="24"/>
        </w:rPr>
        <w:t>Все неустойки, предусмотренные настоящим Договором, уплачиваются платежным поручением на счет соответствующей Стороны в рублях в порядке, установленном статьей 5 настоящего Договора. Неустойки должны быть уплачены в течение 7 (Семи) календарных дней со дня поступления требования об их оплате.</w:t>
      </w:r>
    </w:p>
    <w:p w:rsidR="00F8496B" w:rsidRPr="00720436" w:rsidRDefault="00F8496B" w:rsidP="00F8496B">
      <w:pPr>
        <w:pStyle w:val="af5"/>
        <w:spacing w:line="312" w:lineRule="auto"/>
        <w:ind w:left="709"/>
        <w:jc w:val="both"/>
        <w:rPr>
          <w:rFonts w:ascii="Times New Roman" w:hAnsi="Times New Roman"/>
          <w:sz w:val="24"/>
        </w:rPr>
      </w:pPr>
      <w:r w:rsidRPr="00720436">
        <w:rPr>
          <w:rFonts w:ascii="Times New Roman" w:hAnsi="Times New Roman"/>
          <w:sz w:val="24"/>
        </w:rPr>
        <w:t>Оплата Стороной неустойки не освобождает ее от выполнения своих обязательств по настоящему Договору и от возмещения другой Стороне понесенных убытков.</w:t>
      </w:r>
    </w:p>
    <w:p w:rsidR="003648B9" w:rsidRPr="00720436" w:rsidRDefault="008D7B5F" w:rsidP="0062641C">
      <w:pPr>
        <w:pStyle w:val="Level2"/>
        <w:spacing w:before="120" w:after="120" w:line="288" w:lineRule="auto"/>
        <w:rPr>
          <w:rFonts w:ascii="Times New Roman" w:hAnsi="Times New Roman"/>
          <w:sz w:val="24"/>
        </w:rPr>
      </w:pPr>
      <w:proofErr w:type="gramStart"/>
      <w:r w:rsidRPr="00720436">
        <w:rPr>
          <w:rFonts w:ascii="Times New Roman" w:hAnsi="Times New Roman"/>
          <w:sz w:val="24"/>
        </w:rPr>
        <w:t xml:space="preserve">Вне зависимости от </w:t>
      </w:r>
      <w:r w:rsidR="003648B9" w:rsidRPr="00720436">
        <w:rPr>
          <w:rFonts w:ascii="Times New Roman" w:hAnsi="Times New Roman"/>
          <w:sz w:val="24"/>
        </w:rPr>
        <w:t>други</w:t>
      </w:r>
      <w:r w:rsidR="002C4639" w:rsidRPr="00720436">
        <w:rPr>
          <w:rFonts w:ascii="Times New Roman" w:hAnsi="Times New Roman"/>
          <w:sz w:val="24"/>
        </w:rPr>
        <w:t>х</w:t>
      </w:r>
      <w:r w:rsidR="003648B9" w:rsidRPr="00720436">
        <w:rPr>
          <w:rFonts w:ascii="Times New Roman" w:hAnsi="Times New Roman"/>
          <w:sz w:val="24"/>
        </w:rPr>
        <w:t xml:space="preserve"> прав и средств защит</w:t>
      </w:r>
      <w:r w:rsidR="00E639B9" w:rsidRPr="00720436">
        <w:rPr>
          <w:rFonts w:ascii="Times New Roman" w:hAnsi="Times New Roman"/>
          <w:sz w:val="24"/>
        </w:rPr>
        <w:t>ы</w:t>
      </w:r>
      <w:r w:rsidR="003648B9" w:rsidRPr="00720436">
        <w:rPr>
          <w:rFonts w:ascii="Times New Roman" w:hAnsi="Times New Roman"/>
          <w:sz w:val="24"/>
        </w:rPr>
        <w:t>, предоставленны</w:t>
      </w:r>
      <w:r w:rsidR="002C4639" w:rsidRPr="00720436">
        <w:rPr>
          <w:rFonts w:ascii="Times New Roman" w:hAnsi="Times New Roman"/>
          <w:sz w:val="24"/>
        </w:rPr>
        <w:t>х</w:t>
      </w:r>
      <w:r w:rsidR="003648B9" w:rsidRPr="00720436">
        <w:rPr>
          <w:rFonts w:ascii="Times New Roman" w:hAnsi="Times New Roman"/>
          <w:sz w:val="24"/>
        </w:rPr>
        <w:t xml:space="preserve"> Арендодателю в соответствии с настоящим Договором или законодательством, если какие-либо суммы не уплачены Арендатором в срок и такое нарушение Арендатора продолжается, Арендодатель вправе по своему усмотрению отказать Арендатору в доступе в Помещени</w:t>
      </w:r>
      <w:r w:rsidR="00D34130" w:rsidRPr="00720436">
        <w:rPr>
          <w:rFonts w:ascii="Times New Roman" w:hAnsi="Times New Roman"/>
          <w:sz w:val="24"/>
        </w:rPr>
        <w:t>я</w:t>
      </w:r>
      <w:r w:rsidR="003648B9" w:rsidRPr="00720436">
        <w:rPr>
          <w:rFonts w:ascii="Times New Roman" w:hAnsi="Times New Roman"/>
          <w:sz w:val="24"/>
        </w:rPr>
        <w:t xml:space="preserve"> полностью или частично по истечении 3 (трех) месяцев после совершения Арендатором нарушения, направив Арендатору письменное уведомление об этом.</w:t>
      </w:r>
      <w:proofErr w:type="gramEnd"/>
      <w:r w:rsidR="003648B9" w:rsidRPr="00720436">
        <w:rPr>
          <w:rFonts w:ascii="Times New Roman" w:hAnsi="Times New Roman"/>
          <w:sz w:val="24"/>
        </w:rPr>
        <w:t xml:space="preserve"> Такое письменное уведомление может быть направлено в течение 3 (трех) месяцев после совершения Арендатором упомянутого нарушения и не позднее, чем за 10 (десять) дней до даты отказа в доступе.</w:t>
      </w:r>
    </w:p>
    <w:p w:rsidR="009D21D8" w:rsidRPr="00720436" w:rsidRDefault="009D21D8" w:rsidP="0062641C">
      <w:pPr>
        <w:pStyle w:val="Level2"/>
        <w:spacing w:before="120" w:after="120" w:line="288" w:lineRule="auto"/>
        <w:rPr>
          <w:rFonts w:ascii="Times New Roman" w:hAnsi="Times New Roman"/>
          <w:sz w:val="24"/>
        </w:rPr>
      </w:pPr>
      <w:r w:rsidRPr="00720436">
        <w:rPr>
          <w:rFonts w:ascii="Times New Roman" w:hAnsi="Times New Roman"/>
          <w:sz w:val="24"/>
        </w:rPr>
        <w:t>В случае</w:t>
      </w:r>
      <w:proofErr w:type="gramStart"/>
      <w:r w:rsidRPr="00720436">
        <w:rPr>
          <w:rFonts w:ascii="Times New Roman" w:hAnsi="Times New Roman"/>
          <w:sz w:val="24"/>
        </w:rPr>
        <w:t>,</w:t>
      </w:r>
      <w:proofErr w:type="gramEnd"/>
      <w:r w:rsidRPr="00720436">
        <w:rPr>
          <w:rFonts w:ascii="Times New Roman" w:hAnsi="Times New Roman"/>
          <w:sz w:val="24"/>
        </w:rPr>
        <w:t xml:space="preserve"> если по вине Арендатора нанесен ущерб </w:t>
      </w:r>
      <w:r w:rsidR="00C37627" w:rsidRPr="00720436">
        <w:rPr>
          <w:rFonts w:ascii="Times New Roman" w:hAnsi="Times New Roman"/>
          <w:sz w:val="24"/>
        </w:rPr>
        <w:t>Зданию, Помещени</w:t>
      </w:r>
      <w:r w:rsidR="00D34130" w:rsidRPr="00720436">
        <w:rPr>
          <w:rFonts w:ascii="Times New Roman" w:hAnsi="Times New Roman"/>
          <w:sz w:val="24"/>
        </w:rPr>
        <w:t>ям</w:t>
      </w:r>
      <w:r w:rsidR="00C37627" w:rsidRPr="00720436">
        <w:rPr>
          <w:rFonts w:ascii="Times New Roman" w:hAnsi="Times New Roman"/>
          <w:sz w:val="24"/>
        </w:rPr>
        <w:t xml:space="preserve"> и </w:t>
      </w:r>
      <w:r w:rsidRPr="00720436">
        <w:rPr>
          <w:rFonts w:ascii="Times New Roman" w:hAnsi="Times New Roman"/>
          <w:sz w:val="24"/>
        </w:rPr>
        <w:t xml:space="preserve">Имуществу Арендодателя, Арендатор полностью возмещает ущерб, нанесенный Арендодателю в течение 10 (десяти) </w:t>
      </w:r>
      <w:r w:rsidR="00680368" w:rsidRPr="00720436">
        <w:rPr>
          <w:rFonts w:ascii="Times New Roman" w:hAnsi="Times New Roman"/>
          <w:sz w:val="24"/>
        </w:rPr>
        <w:t>рабочих</w:t>
      </w:r>
      <w:r w:rsidRPr="00720436">
        <w:rPr>
          <w:rFonts w:ascii="Times New Roman" w:hAnsi="Times New Roman"/>
          <w:sz w:val="24"/>
        </w:rPr>
        <w:t xml:space="preserve"> дней после согласования Сторонами суммы такого ущерба </w:t>
      </w:r>
      <w:r w:rsidR="00DE2B25" w:rsidRPr="00720436">
        <w:rPr>
          <w:rFonts w:ascii="Times New Roman" w:hAnsi="Times New Roman"/>
          <w:sz w:val="24"/>
        </w:rPr>
        <w:t xml:space="preserve">в письменной форме </w:t>
      </w:r>
      <w:r w:rsidRPr="00720436">
        <w:rPr>
          <w:rFonts w:ascii="Times New Roman" w:hAnsi="Times New Roman"/>
          <w:sz w:val="24"/>
        </w:rPr>
        <w:t xml:space="preserve">и получения соответствующего счета Арендодателя. </w:t>
      </w:r>
      <w:proofErr w:type="gramStart"/>
      <w:r w:rsidRPr="00720436">
        <w:rPr>
          <w:rFonts w:ascii="Times New Roman" w:hAnsi="Times New Roman"/>
          <w:sz w:val="24"/>
        </w:rPr>
        <w:t xml:space="preserve">В случае несогласия Сторон по вопросу оценки ущерба в течение 10 </w:t>
      </w:r>
      <w:r w:rsidR="00680368" w:rsidRPr="00720436">
        <w:rPr>
          <w:rFonts w:ascii="Times New Roman" w:hAnsi="Times New Roman"/>
          <w:sz w:val="24"/>
        </w:rPr>
        <w:t xml:space="preserve">(десяти) рабочих </w:t>
      </w:r>
      <w:r w:rsidRPr="00720436">
        <w:rPr>
          <w:rFonts w:ascii="Times New Roman" w:hAnsi="Times New Roman"/>
          <w:sz w:val="24"/>
        </w:rPr>
        <w:t>дней с момента нанесения ущерба, ущерб должен быть оценен оценщиком, назначенным Арендодателем по письменному согласованию с Арендатором</w:t>
      </w:r>
      <w:r w:rsidR="00680368" w:rsidRPr="00720436">
        <w:rPr>
          <w:rFonts w:ascii="Times New Roman" w:hAnsi="Times New Roman"/>
          <w:sz w:val="24"/>
        </w:rPr>
        <w:t xml:space="preserve">, </w:t>
      </w:r>
      <w:r w:rsidR="00DE2B25" w:rsidRPr="00720436">
        <w:rPr>
          <w:rFonts w:ascii="Times New Roman" w:hAnsi="Times New Roman"/>
          <w:sz w:val="24"/>
        </w:rPr>
        <w:t xml:space="preserve">для чего </w:t>
      </w:r>
      <w:r w:rsidRPr="00720436">
        <w:rPr>
          <w:rFonts w:ascii="Times New Roman" w:hAnsi="Times New Roman"/>
          <w:sz w:val="24"/>
        </w:rPr>
        <w:t>Арендодатель направляет Арендатору на выбор список из не менее 3 (</w:t>
      </w:r>
      <w:r w:rsidR="00556F4A" w:rsidRPr="00720436">
        <w:rPr>
          <w:rFonts w:ascii="Times New Roman" w:hAnsi="Times New Roman"/>
          <w:sz w:val="24"/>
        </w:rPr>
        <w:t>Т</w:t>
      </w:r>
      <w:r w:rsidRPr="00720436">
        <w:rPr>
          <w:rFonts w:ascii="Times New Roman" w:hAnsi="Times New Roman"/>
          <w:sz w:val="24"/>
        </w:rPr>
        <w:t xml:space="preserve">рех) </w:t>
      </w:r>
      <w:r w:rsidR="00E639B9" w:rsidRPr="00720436">
        <w:rPr>
          <w:rFonts w:ascii="Times New Roman" w:hAnsi="Times New Roman"/>
          <w:sz w:val="24"/>
        </w:rPr>
        <w:t>о</w:t>
      </w:r>
      <w:r w:rsidRPr="00720436">
        <w:rPr>
          <w:rFonts w:ascii="Times New Roman" w:hAnsi="Times New Roman"/>
          <w:sz w:val="24"/>
        </w:rPr>
        <w:t>ценщиков</w:t>
      </w:r>
      <w:r w:rsidR="00DE2B25" w:rsidRPr="00720436">
        <w:rPr>
          <w:rFonts w:ascii="Times New Roman" w:hAnsi="Times New Roman"/>
          <w:sz w:val="24"/>
        </w:rPr>
        <w:t xml:space="preserve">, а </w:t>
      </w:r>
      <w:r w:rsidRPr="00720436">
        <w:rPr>
          <w:rFonts w:ascii="Times New Roman" w:hAnsi="Times New Roman"/>
          <w:sz w:val="24"/>
        </w:rPr>
        <w:t xml:space="preserve">Арендатор </w:t>
      </w:r>
      <w:r w:rsidR="00DE2B25" w:rsidRPr="00720436">
        <w:rPr>
          <w:rFonts w:ascii="Times New Roman" w:hAnsi="Times New Roman"/>
          <w:sz w:val="24"/>
        </w:rPr>
        <w:t xml:space="preserve">не позднее следующего дня </w:t>
      </w:r>
      <w:r w:rsidRPr="00720436">
        <w:rPr>
          <w:rFonts w:ascii="Times New Roman" w:hAnsi="Times New Roman"/>
          <w:sz w:val="24"/>
        </w:rPr>
        <w:t xml:space="preserve"> должен согласовать одного из </w:t>
      </w:r>
      <w:r w:rsidR="00DE2B25" w:rsidRPr="00720436">
        <w:rPr>
          <w:rFonts w:ascii="Times New Roman" w:hAnsi="Times New Roman"/>
          <w:sz w:val="24"/>
        </w:rPr>
        <w:t xml:space="preserve">оценщиков, </w:t>
      </w:r>
      <w:r w:rsidRPr="00720436">
        <w:rPr>
          <w:rFonts w:ascii="Times New Roman" w:hAnsi="Times New Roman"/>
          <w:sz w:val="24"/>
        </w:rPr>
        <w:t>предложенных</w:t>
      </w:r>
      <w:r w:rsidR="00DE2B25" w:rsidRPr="00720436">
        <w:rPr>
          <w:rFonts w:ascii="Times New Roman" w:hAnsi="Times New Roman"/>
          <w:sz w:val="24"/>
        </w:rPr>
        <w:t xml:space="preserve"> Арендодателем</w:t>
      </w:r>
      <w:r w:rsidRPr="00720436">
        <w:rPr>
          <w:rFonts w:ascii="Times New Roman" w:hAnsi="Times New Roman"/>
          <w:sz w:val="24"/>
        </w:rPr>
        <w:t>).</w:t>
      </w:r>
      <w:proofErr w:type="gramEnd"/>
      <w:r w:rsidRPr="00720436">
        <w:rPr>
          <w:rFonts w:ascii="Times New Roman" w:hAnsi="Times New Roman"/>
          <w:sz w:val="24"/>
        </w:rPr>
        <w:t xml:space="preserve"> При этом услуги оценщика оплачиваются Арендатором.</w:t>
      </w:r>
    </w:p>
    <w:p w:rsidR="009D21D8" w:rsidRPr="00720436" w:rsidRDefault="009D21D8" w:rsidP="0062641C">
      <w:pPr>
        <w:pStyle w:val="Level2"/>
        <w:spacing w:before="120" w:after="120" w:line="288" w:lineRule="auto"/>
        <w:rPr>
          <w:rFonts w:ascii="Times New Roman" w:hAnsi="Times New Roman"/>
          <w:sz w:val="24"/>
        </w:rPr>
      </w:pPr>
      <w:r w:rsidRPr="00720436">
        <w:rPr>
          <w:rFonts w:ascii="Times New Roman" w:hAnsi="Times New Roman"/>
          <w:sz w:val="24"/>
        </w:rPr>
        <w:t xml:space="preserve">Арендодатель не несет ответственности за сохранность имущества и ценностей Арендатора и/или его работников и посетителей, находящихся </w:t>
      </w:r>
      <w:r w:rsidR="00E639B9" w:rsidRPr="00720436">
        <w:rPr>
          <w:rFonts w:ascii="Times New Roman" w:hAnsi="Times New Roman"/>
          <w:sz w:val="24"/>
        </w:rPr>
        <w:t>в Помещени</w:t>
      </w:r>
      <w:r w:rsidR="00D34130" w:rsidRPr="00720436">
        <w:rPr>
          <w:rFonts w:ascii="Times New Roman" w:hAnsi="Times New Roman"/>
          <w:sz w:val="24"/>
        </w:rPr>
        <w:t>ях</w:t>
      </w:r>
      <w:r w:rsidR="00E639B9" w:rsidRPr="00720436">
        <w:rPr>
          <w:rFonts w:ascii="Times New Roman" w:hAnsi="Times New Roman"/>
          <w:sz w:val="24"/>
        </w:rPr>
        <w:t xml:space="preserve"> и/или Здании</w:t>
      </w:r>
      <w:r w:rsidRPr="00720436">
        <w:rPr>
          <w:rFonts w:ascii="Times New Roman" w:hAnsi="Times New Roman"/>
          <w:sz w:val="24"/>
        </w:rPr>
        <w:t xml:space="preserve">, а также за действия или бездействия физического и/или юридического лица, непосредственного оказывающего услуги охраны </w:t>
      </w:r>
      <w:r w:rsidR="00E639B9" w:rsidRPr="00720436">
        <w:rPr>
          <w:rFonts w:ascii="Times New Roman" w:hAnsi="Times New Roman"/>
          <w:sz w:val="24"/>
        </w:rPr>
        <w:t>Здания</w:t>
      </w:r>
      <w:r w:rsidRPr="00720436">
        <w:rPr>
          <w:rFonts w:ascii="Times New Roman" w:hAnsi="Times New Roman"/>
          <w:sz w:val="24"/>
        </w:rPr>
        <w:t>. Арендатор несет риск, связанный с повреждением или утратой своего имущества по любой причине, в том числе из-за пожара, урагана или любого другого бедствия или события, произошедшей не по вине Арендодателя.</w:t>
      </w:r>
    </w:p>
    <w:p w:rsidR="009D21D8" w:rsidRPr="00720436" w:rsidRDefault="009D21D8" w:rsidP="0062641C">
      <w:pPr>
        <w:pStyle w:val="Level2"/>
        <w:spacing w:before="120" w:after="120" w:line="288" w:lineRule="auto"/>
        <w:rPr>
          <w:rFonts w:ascii="Times New Roman" w:hAnsi="Times New Roman"/>
          <w:sz w:val="24"/>
        </w:rPr>
      </w:pPr>
      <w:r w:rsidRPr="00720436">
        <w:rPr>
          <w:rFonts w:ascii="Times New Roman" w:hAnsi="Times New Roman"/>
          <w:sz w:val="24"/>
        </w:rPr>
        <w:t xml:space="preserve">Арендодатель не несет ответственности за ненадлежащее обеспечение Здания </w:t>
      </w:r>
      <w:r w:rsidR="00325F42" w:rsidRPr="00720436">
        <w:rPr>
          <w:rFonts w:ascii="Times New Roman" w:hAnsi="Times New Roman"/>
          <w:sz w:val="24"/>
        </w:rPr>
        <w:t>К</w:t>
      </w:r>
      <w:r w:rsidRPr="00720436">
        <w:rPr>
          <w:rFonts w:ascii="Times New Roman" w:hAnsi="Times New Roman"/>
          <w:sz w:val="24"/>
        </w:rPr>
        <w:t xml:space="preserve">оммунальными </w:t>
      </w:r>
      <w:r w:rsidR="00B33F2D" w:rsidRPr="00720436">
        <w:rPr>
          <w:rFonts w:ascii="Times New Roman" w:hAnsi="Times New Roman"/>
          <w:sz w:val="24"/>
        </w:rPr>
        <w:t>У</w:t>
      </w:r>
      <w:r w:rsidRPr="00720436">
        <w:rPr>
          <w:rFonts w:ascii="Times New Roman" w:hAnsi="Times New Roman"/>
          <w:sz w:val="24"/>
        </w:rPr>
        <w:t xml:space="preserve">слугами, если отсутствует его вина, однако, обязуется предпринимать меры для разрешения вопросов с организациями, предоставляющими </w:t>
      </w:r>
      <w:r w:rsidR="00B33F2D" w:rsidRPr="00720436">
        <w:rPr>
          <w:rFonts w:ascii="Times New Roman" w:hAnsi="Times New Roman"/>
          <w:sz w:val="24"/>
        </w:rPr>
        <w:t>К</w:t>
      </w:r>
      <w:r w:rsidRPr="00720436">
        <w:rPr>
          <w:rFonts w:ascii="Times New Roman" w:hAnsi="Times New Roman"/>
          <w:sz w:val="24"/>
        </w:rPr>
        <w:t xml:space="preserve">оммунальные </w:t>
      </w:r>
      <w:r w:rsidR="00B33F2D" w:rsidRPr="00720436">
        <w:rPr>
          <w:rFonts w:ascii="Times New Roman" w:hAnsi="Times New Roman"/>
          <w:sz w:val="24"/>
        </w:rPr>
        <w:t>У</w:t>
      </w:r>
      <w:r w:rsidRPr="00720436">
        <w:rPr>
          <w:rFonts w:ascii="Times New Roman" w:hAnsi="Times New Roman"/>
          <w:sz w:val="24"/>
        </w:rPr>
        <w:t>слуги.</w:t>
      </w:r>
    </w:p>
    <w:p w:rsidR="009D21D8" w:rsidRPr="00720436" w:rsidRDefault="009D21D8" w:rsidP="0062641C">
      <w:pPr>
        <w:pStyle w:val="Level2"/>
        <w:spacing w:before="120" w:after="120" w:line="288" w:lineRule="auto"/>
        <w:rPr>
          <w:rFonts w:ascii="Times New Roman" w:hAnsi="Times New Roman"/>
          <w:sz w:val="24"/>
        </w:rPr>
      </w:pPr>
      <w:r w:rsidRPr="00720436">
        <w:rPr>
          <w:rFonts w:ascii="Times New Roman" w:hAnsi="Times New Roman"/>
          <w:sz w:val="24"/>
        </w:rPr>
        <w:t xml:space="preserve">Невзирая ни на какие другие положения настоящего Договора, предусматривающие иное, ответственность Арендодателя за </w:t>
      </w:r>
      <w:proofErr w:type="gramStart"/>
      <w:r w:rsidRPr="00720436">
        <w:rPr>
          <w:rFonts w:ascii="Times New Roman" w:hAnsi="Times New Roman"/>
          <w:sz w:val="24"/>
        </w:rPr>
        <w:t xml:space="preserve">любые убытки, понесенные Арендатором в связи с </w:t>
      </w:r>
      <w:r w:rsidRPr="00720436">
        <w:rPr>
          <w:rFonts w:ascii="Times New Roman" w:hAnsi="Times New Roman"/>
          <w:sz w:val="24"/>
        </w:rPr>
        <w:lastRenderedPageBreak/>
        <w:t>нарушением Арендодателем настоящего Договора ограничивается</w:t>
      </w:r>
      <w:proofErr w:type="gramEnd"/>
      <w:r w:rsidRPr="00720436">
        <w:rPr>
          <w:rFonts w:ascii="Times New Roman" w:hAnsi="Times New Roman"/>
          <w:sz w:val="24"/>
        </w:rPr>
        <w:t xml:space="preserve"> случаями, когда такое нарушение произошло по </w:t>
      </w:r>
      <w:r w:rsidR="00471042" w:rsidRPr="00720436">
        <w:rPr>
          <w:rFonts w:ascii="Times New Roman" w:hAnsi="Times New Roman"/>
          <w:sz w:val="24"/>
        </w:rPr>
        <w:t xml:space="preserve">доказанной </w:t>
      </w:r>
      <w:r w:rsidRPr="00720436">
        <w:rPr>
          <w:rFonts w:ascii="Times New Roman" w:hAnsi="Times New Roman"/>
          <w:sz w:val="24"/>
        </w:rPr>
        <w:t>вине Арендодателя, при этом суммарный размер ответственности Арендодателя ограничивается суммой фактически понесенного Арендатором</w:t>
      </w:r>
      <w:r w:rsidR="008D7B5F" w:rsidRPr="00720436">
        <w:rPr>
          <w:rFonts w:ascii="Times New Roman" w:hAnsi="Times New Roman"/>
          <w:sz w:val="24"/>
        </w:rPr>
        <w:t xml:space="preserve"> прямого</w:t>
      </w:r>
      <w:r w:rsidRPr="00720436">
        <w:rPr>
          <w:rFonts w:ascii="Times New Roman" w:hAnsi="Times New Roman"/>
          <w:sz w:val="24"/>
        </w:rPr>
        <w:t xml:space="preserve"> ущерба. </w:t>
      </w:r>
      <w:r w:rsidR="00435847" w:rsidRPr="00720436">
        <w:rPr>
          <w:rFonts w:ascii="Times New Roman" w:hAnsi="Times New Roman"/>
          <w:sz w:val="24"/>
        </w:rPr>
        <w:t>В случае расхождений между положениями настоящего пункта и любым другим положением настоящего Договора, положения настоящего п</w:t>
      </w:r>
      <w:r w:rsidR="00524540" w:rsidRPr="00720436">
        <w:rPr>
          <w:rFonts w:ascii="Times New Roman" w:hAnsi="Times New Roman"/>
          <w:sz w:val="24"/>
        </w:rPr>
        <w:t xml:space="preserve">ункта </w:t>
      </w:r>
      <w:r w:rsidR="00435847" w:rsidRPr="00720436">
        <w:rPr>
          <w:rFonts w:ascii="Times New Roman" w:hAnsi="Times New Roman"/>
          <w:sz w:val="24"/>
        </w:rPr>
        <w:t>являются превалирующими.</w:t>
      </w:r>
    </w:p>
    <w:p w:rsidR="009D21D8" w:rsidRPr="00720436" w:rsidRDefault="009D21D8" w:rsidP="0062641C">
      <w:pPr>
        <w:pStyle w:val="Level2"/>
        <w:spacing w:before="120" w:after="120" w:line="288" w:lineRule="auto"/>
        <w:rPr>
          <w:rFonts w:ascii="Times New Roman" w:hAnsi="Times New Roman"/>
          <w:sz w:val="24"/>
        </w:rPr>
      </w:pPr>
      <w:r w:rsidRPr="00720436">
        <w:rPr>
          <w:rFonts w:ascii="Times New Roman" w:hAnsi="Times New Roman"/>
          <w:sz w:val="24"/>
        </w:rPr>
        <w:t>Арендодатель не несет ответственность за убытки любого характера, которые не являются результатом соответствующего нарушения Арендодателем настоящего Договора. Арендодатель не возмещает Арендатору упущенную выгоду. В случае расхождений между положениями настоящего пункта и любым другим положением настоящего Договора, положения настоящего пункта являются превалирующими.</w:t>
      </w:r>
    </w:p>
    <w:p w:rsidR="009D21D8" w:rsidRPr="00720436" w:rsidRDefault="009D21D8" w:rsidP="0062641C">
      <w:pPr>
        <w:pStyle w:val="Level2"/>
        <w:spacing w:before="120" w:after="120" w:line="288" w:lineRule="auto"/>
        <w:rPr>
          <w:rFonts w:ascii="Times New Roman" w:hAnsi="Times New Roman"/>
          <w:sz w:val="24"/>
        </w:rPr>
      </w:pPr>
      <w:r w:rsidRPr="00720436">
        <w:rPr>
          <w:rFonts w:ascii="Times New Roman" w:hAnsi="Times New Roman"/>
          <w:sz w:val="24"/>
        </w:rPr>
        <w:t xml:space="preserve">Если в </w:t>
      </w:r>
      <w:r w:rsidR="00471042" w:rsidRPr="00720436">
        <w:rPr>
          <w:rFonts w:ascii="Times New Roman" w:hAnsi="Times New Roman"/>
          <w:sz w:val="24"/>
        </w:rPr>
        <w:t xml:space="preserve">дату </w:t>
      </w:r>
      <w:r w:rsidRPr="00720436">
        <w:rPr>
          <w:rFonts w:ascii="Times New Roman" w:hAnsi="Times New Roman"/>
          <w:sz w:val="24"/>
        </w:rPr>
        <w:t xml:space="preserve">окончания </w:t>
      </w:r>
      <w:r w:rsidR="00524540" w:rsidRPr="00720436">
        <w:rPr>
          <w:rFonts w:ascii="Times New Roman" w:hAnsi="Times New Roman"/>
          <w:sz w:val="24"/>
        </w:rPr>
        <w:t xml:space="preserve">Срока </w:t>
      </w:r>
      <w:r w:rsidRPr="00720436">
        <w:rPr>
          <w:rFonts w:ascii="Times New Roman" w:hAnsi="Times New Roman"/>
          <w:sz w:val="24"/>
        </w:rPr>
        <w:t>Аренды Арендатор не вывез из Помещени</w:t>
      </w:r>
      <w:r w:rsidR="00D34130" w:rsidRPr="00720436">
        <w:rPr>
          <w:rFonts w:ascii="Times New Roman" w:hAnsi="Times New Roman"/>
          <w:sz w:val="24"/>
        </w:rPr>
        <w:t>й</w:t>
      </w:r>
      <w:r w:rsidRPr="00720436">
        <w:rPr>
          <w:rFonts w:ascii="Times New Roman" w:hAnsi="Times New Roman"/>
          <w:sz w:val="24"/>
        </w:rPr>
        <w:t xml:space="preserve"> свое имущество, Арендодатель вправе освободить Помещени</w:t>
      </w:r>
      <w:r w:rsidR="00D34130" w:rsidRPr="00720436">
        <w:rPr>
          <w:rFonts w:ascii="Times New Roman" w:hAnsi="Times New Roman"/>
          <w:sz w:val="24"/>
        </w:rPr>
        <w:t>я</w:t>
      </w:r>
      <w:r w:rsidRPr="00720436">
        <w:rPr>
          <w:rFonts w:ascii="Times New Roman" w:hAnsi="Times New Roman"/>
          <w:sz w:val="24"/>
        </w:rPr>
        <w:t xml:space="preserve"> от такого имущества, предварительно приняв разумные меры для его сохранности. Для целей настоящего пункта под разумными мерами следует понимать следующее: Арендодатель уведомляет Арендатора посредством телефонной или факсимильной связи о том, что имущество Арендатора не вывезено из Помещени</w:t>
      </w:r>
      <w:r w:rsidR="00D34130" w:rsidRPr="00720436">
        <w:rPr>
          <w:rFonts w:ascii="Times New Roman" w:hAnsi="Times New Roman"/>
          <w:sz w:val="24"/>
        </w:rPr>
        <w:t>й</w:t>
      </w:r>
      <w:r w:rsidRPr="00720436">
        <w:rPr>
          <w:rFonts w:ascii="Times New Roman" w:hAnsi="Times New Roman"/>
          <w:sz w:val="24"/>
        </w:rPr>
        <w:t xml:space="preserve"> и о том, что Арендодатель планирует освободить Помещени</w:t>
      </w:r>
      <w:r w:rsidR="00D34130" w:rsidRPr="00720436">
        <w:rPr>
          <w:rFonts w:ascii="Times New Roman" w:hAnsi="Times New Roman"/>
          <w:sz w:val="24"/>
        </w:rPr>
        <w:t>я</w:t>
      </w:r>
      <w:r w:rsidRPr="00720436">
        <w:rPr>
          <w:rFonts w:ascii="Times New Roman" w:hAnsi="Times New Roman"/>
          <w:sz w:val="24"/>
        </w:rPr>
        <w:t xml:space="preserve"> от указанного имущества в течение 3 (трех) календарных дней со дня такого уведомления. В случае</w:t>
      </w:r>
      <w:proofErr w:type="gramStart"/>
      <w:r w:rsidRPr="00720436">
        <w:rPr>
          <w:rFonts w:ascii="Times New Roman" w:hAnsi="Times New Roman"/>
          <w:sz w:val="24"/>
        </w:rPr>
        <w:t>,</w:t>
      </w:r>
      <w:proofErr w:type="gramEnd"/>
      <w:r w:rsidRPr="00720436">
        <w:rPr>
          <w:rFonts w:ascii="Times New Roman" w:hAnsi="Times New Roman"/>
          <w:sz w:val="24"/>
        </w:rPr>
        <w:t xml:space="preserve"> если Арендодатель принял разумные меры по сохранности имущества, как это описано выше в настоящем пункте, Арендодатель вправе освободить Помещени</w:t>
      </w:r>
      <w:r w:rsidR="00D34130" w:rsidRPr="00720436">
        <w:rPr>
          <w:rFonts w:ascii="Times New Roman" w:hAnsi="Times New Roman"/>
          <w:sz w:val="24"/>
        </w:rPr>
        <w:t>е</w:t>
      </w:r>
      <w:r w:rsidRPr="00720436">
        <w:rPr>
          <w:rFonts w:ascii="Times New Roman" w:hAnsi="Times New Roman"/>
          <w:sz w:val="24"/>
        </w:rPr>
        <w:t xml:space="preserve"> от указанного имущества и не несет ответственность за утерю или порчу такого имущества после его вывоза из Помещения. Расходы Арендодателя по освобождению Помещения</w:t>
      </w:r>
      <w:r w:rsidR="008D7B5F" w:rsidRPr="00720436">
        <w:rPr>
          <w:rFonts w:ascii="Times New Roman" w:hAnsi="Times New Roman"/>
          <w:sz w:val="24"/>
        </w:rPr>
        <w:t xml:space="preserve"> и по принятию мер по сохранности имущества, как это описано выше,</w:t>
      </w:r>
      <w:r w:rsidRPr="00720436">
        <w:rPr>
          <w:rFonts w:ascii="Times New Roman" w:hAnsi="Times New Roman"/>
          <w:sz w:val="24"/>
        </w:rPr>
        <w:t xml:space="preserve"> возмещаются Арендатором в течение 5 (пяти) </w:t>
      </w:r>
      <w:r w:rsidR="008D7B5F" w:rsidRPr="00720436">
        <w:rPr>
          <w:rFonts w:ascii="Times New Roman" w:hAnsi="Times New Roman"/>
          <w:sz w:val="24"/>
        </w:rPr>
        <w:t xml:space="preserve">рабочих </w:t>
      </w:r>
      <w:r w:rsidRPr="00720436">
        <w:rPr>
          <w:rFonts w:ascii="Times New Roman" w:hAnsi="Times New Roman"/>
          <w:sz w:val="24"/>
        </w:rPr>
        <w:t xml:space="preserve">дней </w:t>
      </w:r>
      <w:proofErr w:type="gramStart"/>
      <w:r w:rsidRPr="00720436">
        <w:rPr>
          <w:rFonts w:ascii="Times New Roman" w:hAnsi="Times New Roman"/>
          <w:sz w:val="24"/>
        </w:rPr>
        <w:t>с даты требования</w:t>
      </w:r>
      <w:proofErr w:type="gramEnd"/>
      <w:r w:rsidRPr="00720436">
        <w:rPr>
          <w:rFonts w:ascii="Times New Roman" w:hAnsi="Times New Roman"/>
          <w:sz w:val="24"/>
        </w:rPr>
        <w:t xml:space="preserve"> Арендодателя о таком возмещении. До момента возмещения указанных расходов Арендодателя </w:t>
      </w:r>
      <w:proofErr w:type="gramStart"/>
      <w:r w:rsidRPr="00720436">
        <w:rPr>
          <w:rFonts w:ascii="Times New Roman" w:hAnsi="Times New Roman"/>
          <w:sz w:val="24"/>
        </w:rPr>
        <w:t>последний</w:t>
      </w:r>
      <w:proofErr w:type="gramEnd"/>
      <w:r w:rsidRPr="00720436">
        <w:rPr>
          <w:rFonts w:ascii="Times New Roman" w:hAnsi="Times New Roman"/>
          <w:sz w:val="24"/>
        </w:rPr>
        <w:t xml:space="preserve"> вправе удерживать своевременно не удаленное из Помещения все и любое имущество Арендатора.</w:t>
      </w:r>
    </w:p>
    <w:p w:rsidR="009D21D8" w:rsidRPr="00720436" w:rsidRDefault="009D21D8" w:rsidP="0062641C">
      <w:pPr>
        <w:pStyle w:val="Level2"/>
        <w:spacing w:before="120" w:after="120" w:line="288" w:lineRule="auto"/>
        <w:rPr>
          <w:rFonts w:ascii="Times New Roman" w:hAnsi="Times New Roman"/>
          <w:sz w:val="24"/>
        </w:rPr>
      </w:pPr>
      <w:r w:rsidRPr="00720436">
        <w:rPr>
          <w:rFonts w:ascii="Times New Roman" w:hAnsi="Times New Roman"/>
          <w:sz w:val="24"/>
        </w:rPr>
        <w:t>Арендатор самостоятельно урегулирует любой спор, связанный с предъявлением каких-либо требований со стороны работников и посетителей Арендатора или третьих лиц, которым по вине Арендатора будет нанесен уще</w:t>
      </w:r>
      <w:proofErr w:type="gramStart"/>
      <w:r w:rsidRPr="00720436">
        <w:rPr>
          <w:rFonts w:ascii="Times New Roman" w:hAnsi="Times New Roman"/>
          <w:sz w:val="24"/>
        </w:rPr>
        <w:t xml:space="preserve">рб </w:t>
      </w:r>
      <w:r w:rsidR="00524540" w:rsidRPr="00720436">
        <w:rPr>
          <w:rFonts w:ascii="Times New Roman" w:hAnsi="Times New Roman"/>
          <w:sz w:val="24"/>
        </w:rPr>
        <w:t>в Зд</w:t>
      </w:r>
      <w:proofErr w:type="gramEnd"/>
      <w:r w:rsidR="00524540" w:rsidRPr="00720436">
        <w:rPr>
          <w:rFonts w:ascii="Times New Roman" w:hAnsi="Times New Roman"/>
          <w:sz w:val="24"/>
        </w:rPr>
        <w:t xml:space="preserve">ании </w:t>
      </w:r>
      <w:r w:rsidRPr="00720436">
        <w:rPr>
          <w:rFonts w:ascii="Times New Roman" w:hAnsi="Times New Roman"/>
          <w:sz w:val="24"/>
        </w:rPr>
        <w:t>в процессе доступа к нему или в связи с использованием Имущества. Арендодатель самостоятельно урегулирует любой спор, связанный с предъявлением каких-либо требований со стороны работников и посетителей Арендодателя или третьих лиц, которым по вине Арендодателя будет нанесен уще</w:t>
      </w:r>
      <w:proofErr w:type="gramStart"/>
      <w:r w:rsidRPr="00720436">
        <w:rPr>
          <w:rFonts w:ascii="Times New Roman" w:hAnsi="Times New Roman"/>
          <w:sz w:val="24"/>
        </w:rPr>
        <w:t xml:space="preserve">рб </w:t>
      </w:r>
      <w:r w:rsidR="00524540" w:rsidRPr="00720436">
        <w:rPr>
          <w:rFonts w:ascii="Times New Roman" w:hAnsi="Times New Roman"/>
          <w:sz w:val="24"/>
        </w:rPr>
        <w:t>в Зд</w:t>
      </w:r>
      <w:proofErr w:type="gramEnd"/>
      <w:r w:rsidR="00524540" w:rsidRPr="00720436">
        <w:rPr>
          <w:rFonts w:ascii="Times New Roman" w:hAnsi="Times New Roman"/>
          <w:sz w:val="24"/>
        </w:rPr>
        <w:t xml:space="preserve">ании </w:t>
      </w:r>
      <w:r w:rsidRPr="00720436">
        <w:rPr>
          <w:rFonts w:ascii="Times New Roman" w:hAnsi="Times New Roman"/>
          <w:sz w:val="24"/>
        </w:rPr>
        <w:t>в процессе доступа к нему или в связи с использованием Имущества.</w:t>
      </w:r>
    </w:p>
    <w:p w:rsidR="009D21D8" w:rsidRPr="00720436" w:rsidRDefault="009D21D8" w:rsidP="0062641C">
      <w:pPr>
        <w:pStyle w:val="Level2"/>
        <w:spacing w:before="120" w:after="120" w:line="288" w:lineRule="auto"/>
        <w:rPr>
          <w:rFonts w:ascii="Times New Roman" w:hAnsi="Times New Roman"/>
          <w:sz w:val="24"/>
        </w:rPr>
      </w:pPr>
      <w:r w:rsidRPr="00720436">
        <w:rPr>
          <w:rFonts w:ascii="Times New Roman" w:hAnsi="Times New Roman"/>
          <w:sz w:val="24"/>
        </w:rPr>
        <w:t>В случае наложения санкций на Арендодателя со стороны контролирующих и надзорных органов за несоблюдение требований действующих норм и правил в отношении арендованного Помещения по вине Арендатора, возникшие при этом убытки возмещаются Арендатором. В случае наложения санкций на Арендатора со стороны контролирующих и надзорных органов за несоблюдение требований по эксплуатации арендованного Помещения по вине Арендодателя, возникшие при этом убытки возмещаются Арендодателем.</w:t>
      </w:r>
      <w:r w:rsidR="008D7B5F" w:rsidRPr="00720436">
        <w:rPr>
          <w:rFonts w:ascii="Times New Roman" w:hAnsi="Times New Roman"/>
          <w:sz w:val="24"/>
        </w:rPr>
        <w:t xml:space="preserve"> Возмещение указанных в настоящем пункте убытков должно быть произведено Арендатором не позднее 5 (пяти) рабочих дней с момента </w:t>
      </w:r>
      <w:r w:rsidR="00524540" w:rsidRPr="00720436">
        <w:rPr>
          <w:rFonts w:ascii="Times New Roman" w:hAnsi="Times New Roman"/>
          <w:sz w:val="24"/>
        </w:rPr>
        <w:t>соответствующего</w:t>
      </w:r>
      <w:r w:rsidR="008D7B5F" w:rsidRPr="00720436">
        <w:rPr>
          <w:rFonts w:ascii="Times New Roman" w:hAnsi="Times New Roman"/>
          <w:sz w:val="24"/>
        </w:rPr>
        <w:t xml:space="preserve"> уведомления Арендатора Арендодателем и выставления Арендодателем счета.</w:t>
      </w:r>
    </w:p>
    <w:p w:rsidR="00754EEE" w:rsidRPr="00720436" w:rsidRDefault="000C4E5F" w:rsidP="0062641C">
      <w:pPr>
        <w:pStyle w:val="Level1"/>
        <w:spacing w:before="120" w:after="120" w:line="288" w:lineRule="auto"/>
        <w:rPr>
          <w:rFonts w:ascii="Times New Roman" w:hAnsi="Times New Roman"/>
          <w:sz w:val="24"/>
        </w:rPr>
      </w:pPr>
      <w:r w:rsidRPr="00720436">
        <w:rPr>
          <w:rFonts w:ascii="Times New Roman" w:hAnsi="Times New Roman"/>
          <w:sz w:val="24"/>
        </w:rPr>
        <w:lastRenderedPageBreak/>
        <w:t xml:space="preserve">ПОРЯДОК ИЗМЕНЕНИЯ И </w:t>
      </w:r>
      <w:r w:rsidR="00754EEE" w:rsidRPr="00720436">
        <w:rPr>
          <w:rFonts w:ascii="Times New Roman" w:hAnsi="Times New Roman"/>
          <w:sz w:val="24"/>
        </w:rPr>
        <w:t>РАСТОРЖЕНИ</w:t>
      </w:r>
      <w:bookmarkEnd w:id="48"/>
      <w:r w:rsidRPr="00720436">
        <w:rPr>
          <w:rFonts w:ascii="Times New Roman" w:hAnsi="Times New Roman"/>
          <w:sz w:val="24"/>
        </w:rPr>
        <w:t>Я НАСТОЯЩЕГО ДОГОВОРА</w:t>
      </w:r>
    </w:p>
    <w:p w:rsidR="000C4E5F" w:rsidRPr="00720436" w:rsidRDefault="000C4E5F" w:rsidP="000C4E5F">
      <w:pPr>
        <w:pStyle w:val="Level2"/>
        <w:spacing w:before="120" w:after="120" w:line="288" w:lineRule="auto"/>
        <w:rPr>
          <w:rFonts w:ascii="Times New Roman" w:hAnsi="Times New Roman"/>
          <w:sz w:val="24"/>
        </w:rPr>
      </w:pPr>
      <w:r w:rsidRPr="00720436">
        <w:rPr>
          <w:rFonts w:ascii="Times New Roman" w:hAnsi="Times New Roman"/>
          <w:sz w:val="24"/>
        </w:rPr>
        <w:t>Любые изменения и дополнения к настоящему Договору имеют юридическую силу только в том случае, если они совершены в той же форме, что и настоящий Договор, подписаны полномочными представителями обеих Сторон. Все изменения и дополнения к настоящему Договору, при условии соблюдения положений настоящего пункта, становятся неотъемлемой частью настоящего Договора.</w:t>
      </w:r>
    </w:p>
    <w:p w:rsidR="000C4E5F" w:rsidRPr="00720436" w:rsidRDefault="000C4E5F" w:rsidP="000C4E5F">
      <w:pPr>
        <w:pStyle w:val="Level2"/>
        <w:spacing w:before="120" w:after="120" w:line="288" w:lineRule="auto"/>
        <w:rPr>
          <w:rFonts w:ascii="Times New Roman" w:hAnsi="Times New Roman"/>
          <w:sz w:val="24"/>
        </w:rPr>
      </w:pPr>
      <w:r w:rsidRPr="00720436">
        <w:rPr>
          <w:rFonts w:ascii="Times New Roman" w:hAnsi="Times New Roman"/>
          <w:sz w:val="24"/>
        </w:rPr>
        <w:t>Расторжение настоящего Договора по инициативе одной из Сторон по основаниям, предусмотренным пунктами 1 – 4 статьи 619 и пунктами 1 – 4 статьи 620 ГК РФ, возможно только при условии направления инициативной Стороной другой Стороне требования об устранении нарушений, которые могут явиться основанием расторжения настоящего Договора. В случае</w:t>
      </w:r>
      <w:proofErr w:type="gramStart"/>
      <w:r w:rsidRPr="00720436">
        <w:rPr>
          <w:rFonts w:ascii="Times New Roman" w:hAnsi="Times New Roman"/>
          <w:sz w:val="24"/>
        </w:rPr>
        <w:t>,</w:t>
      </w:r>
      <w:proofErr w:type="gramEnd"/>
      <w:r w:rsidRPr="00720436">
        <w:rPr>
          <w:rFonts w:ascii="Times New Roman" w:hAnsi="Times New Roman"/>
          <w:sz w:val="24"/>
        </w:rPr>
        <w:t xml:space="preserve"> если указанные нарушения не будут устранены Стороной, получившей требование, в течение 30 (Тридцати) календарных дней со дня получения требования, другая Сторона будет вправе обратиться в суд с иском о расторжении настоящего Договора.</w:t>
      </w:r>
    </w:p>
    <w:p w:rsidR="004776AC" w:rsidRPr="00720436" w:rsidRDefault="000C4E5F" w:rsidP="000C4E5F">
      <w:pPr>
        <w:pStyle w:val="Level2"/>
        <w:spacing w:before="120" w:after="120" w:line="288" w:lineRule="auto"/>
        <w:rPr>
          <w:rFonts w:ascii="Times New Roman" w:hAnsi="Times New Roman"/>
          <w:sz w:val="24"/>
        </w:rPr>
      </w:pPr>
      <w:r w:rsidRPr="00720436">
        <w:rPr>
          <w:rFonts w:ascii="Times New Roman" w:hAnsi="Times New Roman"/>
          <w:sz w:val="24"/>
        </w:rPr>
        <w:t>Арендодатель на основании п. 3 ст. 450 ГК РФ вправе в любое время расторгнуть настоящий Договор в одностороннем внесудебном порядке, направив Арендатору соответствующее письменное уведомление не менее чем за 30 (Тридцать) календарных дней до предполагаемой даты расторжения. Настоящий Договор считается расторгнутым с даты, указанной в таком уведомлении.</w:t>
      </w:r>
    </w:p>
    <w:p w:rsidR="00754EEE" w:rsidRPr="00720436" w:rsidRDefault="00754EEE" w:rsidP="0062641C">
      <w:pPr>
        <w:pStyle w:val="Level1"/>
        <w:spacing w:before="120" w:after="120" w:line="288" w:lineRule="auto"/>
        <w:rPr>
          <w:rFonts w:ascii="Times New Roman" w:hAnsi="Times New Roman"/>
          <w:sz w:val="24"/>
        </w:rPr>
      </w:pPr>
      <w:bookmarkStart w:id="50" w:name="_Toc86745676"/>
      <w:r w:rsidRPr="00720436">
        <w:rPr>
          <w:rFonts w:ascii="Times New Roman" w:hAnsi="Times New Roman"/>
          <w:sz w:val="24"/>
        </w:rPr>
        <w:t>ВОЗВРАТ ПОМЕЩЕНИЙ</w:t>
      </w:r>
      <w:bookmarkEnd w:id="50"/>
    </w:p>
    <w:p w:rsidR="000C4E5F" w:rsidRPr="00720436" w:rsidRDefault="000C4E5F" w:rsidP="000C4E5F">
      <w:pPr>
        <w:pStyle w:val="Level2"/>
        <w:spacing w:before="120" w:after="120" w:line="288" w:lineRule="auto"/>
        <w:rPr>
          <w:rFonts w:ascii="Times New Roman" w:hAnsi="Times New Roman"/>
          <w:sz w:val="24"/>
        </w:rPr>
      </w:pPr>
      <w:r w:rsidRPr="00720436">
        <w:rPr>
          <w:rFonts w:ascii="Times New Roman" w:hAnsi="Times New Roman"/>
          <w:sz w:val="24"/>
        </w:rPr>
        <w:t>Если иное не предусмотрено настоящим Договором Арендатор обязуется по истечении Срока аренды возвратить Арендодателю Объект Аренды по Акту возврата в состоянии, в котором он его получил по Акту Приема-Передачи, с учетом естественного износа, исполнив перед этим все свои обязанности, предусмотренные настоящим Договором.</w:t>
      </w:r>
    </w:p>
    <w:p w:rsidR="000C4E5F" w:rsidRPr="00720436" w:rsidRDefault="000C4E5F" w:rsidP="000C4E5F">
      <w:pPr>
        <w:pStyle w:val="Level2"/>
        <w:spacing w:before="120" w:after="120" w:line="288" w:lineRule="auto"/>
        <w:rPr>
          <w:rFonts w:ascii="Times New Roman" w:hAnsi="Times New Roman"/>
          <w:sz w:val="24"/>
        </w:rPr>
      </w:pPr>
      <w:bookmarkStart w:id="51" w:name="_Ref354670754"/>
      <w:r w:rsidRPr="00720436">
        <w:rPr>
          <w:rFonts w:ascii="Times New Roman" w:hAnsi="Times New Roman"/>
          <w:sz w:val="24"/>
        </w:rPr>
        <w:t xml:space="preserve">Арендатор обязан до истечения Срока </w:t>
      </w:r>
      <w:r w:rsidR="000843C0" w:rsidRPr="00720436">
        <w:rPr>
          <w:rFonts w:ascii="Times New Roman" w:hAnsi="Times New Roman"/>
          <w:sz w:val="24"/>
        </w:rPr>
        <w:t>А</w:t>
      </w:r>
      <w:r w:rsidRPr="00720436">
        <w:rPr>
          <w:rFonts w:ascii="Times New Roman" w:hAnsi="Times New Roman"/>
          <w:sz w:val="24"/>
        </w:rPr>
        <w:t>ренды или даты досрочного расторжения настоящего Договора:</w:t>
      </w:r>
      <w:bookmarkEnd w:id="51"/>
    </w:p>
    <w:p w:rsidR="000C4E5F" w:rsidRPr="00720436" w:rsidRDefault="000C4E5F" w:rsidP="00FE5F27">
      <w:pPr>
        <w:pStyle w:val="af5"/>
        <w:numPr>
          <w:ilvl w:val="0"/>
          <w:numId w:val="41"/>
        </w:numPr>
        <w:tabs>
          <w:tab w:val="left" w:pos="1418"/>
        </w:tabs>
        <w:suppressAutoHyphens/>
        <w:spacing w:line="312" w:lineRule="auto"/>
        <w:ind w:left="709" w:firstLine="0"/>
        <w:jc w:val="both"/>
        <w:rPr>
          <w:rFonts w:ascii="Times New Roman" w:hAnsi="Times New Roman"/>
          <w:sz w:val="24"/>
        </w:rPr>
      </w:pPr>
      <w:bookmarkStart w:id="52" w:name="_Ref354657982"/>
      <w:r w:rsidRPr="00720436">
        <w:rPr>
          <w:rFonts w:ascii="Times New Roman" w:hAnsi="Times New Roman"/>
          <w:sz w:val="24"/>
        </w:rPr>
        <w:t>демонтировать Оборудование, установленные Арендатором в Помещени</w:t>
      </w:r>
      <w:r w:rsidR="000843C0" w:rsidRPr="00720436">
        <w:rPr>
          <w:rFonts w:ascii="Times New Roman" w:hAnsi="Times New Roman"/>
          <w:sz w:val="24"/>
        </w:rPr>
        <w:t>ях</w:t>
      </w:r>
      <w:r w:rsidRPr="00720436">
        <w:rPr>
          <w:rFonts w:ascii="Times New Roman" w:hAnsi="Times New Roman"/>
          <w:sz w:val="24"/>
        </w:rPr>
        <w:t xml:space="preserve"> в соответствии с пунктом </w:t>
      </w:r>
      <w:r w:rsidR="00556F4A" w:rsidRPr="00720436">
        <w:rPr>
          <w:rFonts w:ascii="Times New Roman" w:hAnsi="Times New Roman"/>
          <w:sz w:val="24"/>
        </w:rPr>
        <w:fldChar w:fldCharType="begin"/>
      </w:r>
      <w:r w:rsidR="00556F4A" w:rsidRPr="00720436">
        <w:rPr>
          <w:rFonts w:ascii="Times New Roman" w:hAnsi="Times New Roman"/>
          <w:sz w:val="24"/>
        </w:rPr>
        <w:instrText xml:space="preserve"> REF _Ref354760818 \r \h </w:instrText>
      </w:r>
      <w:r w:rsidR="00556F4A" w:rsidRPr="00720436">
        <w:rPr>
          <w:rFonts w:ascii="Times New Roman" w:hAnsi="Times New Roman"/>
          <w:sz w:val="24"/>
        </w:rPr>
      </w:r>
      <w:r w:rsidR="00556F4A" w:rsidRPr="00720436">
        <w:rPr>
          <w:rFonts w:ascii="Times New Roman" w:hAnsi="Times New Roman"/>
          <w:sz w:val="24"/>
        </w:rPr>
        <w:fldChar w:fldCharType="separate"/>
      </w:r>
      <w:r w:rsidR="00556F4A" w:rsidRPr="00720436">
        <w:rPr>
          <w:rFonts w:ascii="Times New Roman" w:hAnsi="Times New Roman"/>
          <w:sz w:val="24"/>
        </w:rPr>
        <w:t>5.2.5</w:t>
      </w:r>
      <w:r w:rsidR="00556F4A" w:rsidRPr="00720436">
        <w:rPr>
          <w:rFonts w:ascii="Times New Roman" w:hAnsi="Times New Roman"/>
          <w:sz w:val="24"/>
        </w:rPr>
        <w:fldChar w:fldCharType="end"/>
      </w:r>
      <w:r w:rsidR="00556F4A" w:rsidRPr="00720436">
        <w:rPr>
          <w:rFonts w:ascii="Times New Roman" w:hAnsi="Times New Roman"/>
          <w:sz w:val="24"/>
        </w:rPr>
        <w:t xml:space="preserve"> </w:t>
      </w:r>
      <w:r w:rsidRPr="00720436">
        <w:rPr>
          <w:rFonts w:ascii="Times New Roman" w:hAnsi="Times New Roman"/>
          <w:sz w:val="24"/>
        </w:rPr>
        <w:t xml:space="preserve">настоящего Договора, а также устранить повреждения Здания и/или Помещений, причиненные Оборудованием или работами по </w:t>
      </w:r>
      <w:r w:rsidR="000843C0" w:rsidRPr="00720436">
        <w:rPr>
          <w:rFonts w:ascii="Times New Roman" w:hAnsi="Times New Roman"/>
          <w:sz w:val="24"/>
        </w:rPr>
        <w:t>его</w:t>
      </w:r>
      <w:r w:rsidRPr="00720436">
        <w:rPr>
          <w:rFonts w:ascii="Times New Roman" w:hAnsi="Times New Roman"/>
          <w:sz w:val="24"/>
        </w:rPr>
        <w:t xml:space="preserve"> демонтажу;</w:t>
      </w:r>
      <w:bookmarkEnd w:id="52"/>
    </w:p>
    <w:p w:rsidR="000C4E5F" w:rsidRPr="00720436" w:rsidRDefault="000C4E5F" w:rsidP="00FE5F27">
      <w:pPr>
        <w:pStyle w:val="af5"/>
        <w:numPr>
          <w:ilvl w:val="0"/>
          <w:numId w:val="41"/>
        </w:numPr>
        <w:tabs>
          <w:tab w:val="left" w:pos="1418"/>
        </w:tabs>
        <w:suppressAutoHyphens/>
        <w:spacing w:line="312" w:lineRule="auto"/>
        <w:ind w:left="709" w:firstLine="0"/>
        <w:jc w:val="both"/>
        <w:rPr>
          <w:rFonts w:ascii="Times New Roman" w:hAnsi="Times New Roman"/>
          <w:sz w:val="24"/>
        </w:rPr>
      </w:pPr>
      <w:bookmarkStart w:id="53" w:name="_Ref354665791"/>
      <w:bookmarkStart w:id="54" w:name="_Ref354676584"/>
      <w:r w:rsidRPr="00720436">
        <w:rPr>
          <w:rFonts w:ascii="Times New Roman" w:hAnsi="Times New Roman"/>
          <w:sz w:val="24"/>
        </w:rPr>
        <w:t>освободить Помещения от движимого имущества, не принадлежащего Арендодателю, демонтировать размещенные Арендатором (или по его заказу) вывески и неотделимые (изменения) улучшения Помещений (в том числе всех его принадлежностей), а также отделимые улучшения Помещений (в том числе всех его принадлежностей), произведенные Арендатором (или по его заказу) без согласия или с согласия Арендодателя. Кроме того, устранить повреждения Здания и/или Помещений, причиненные вывесками или работами по их демонтажу, а также устранить все повреждения Здания и/или Помещений, возникшие вследствие демонтажа отделимых и неотделимых улучшений (изменений)</w:t>
      </w:r>
      <w:bookmarkEnd w:id="53"/>
      <w:r w:rsidRPr="00720436">
        <w:rPr>
          <w:rFonts w:ascii="Times New Roman" w:hAnsi="Times New Roman"/>
          <w:sz w:val="24"/>
        </w:rPr>
        <w:t>;</w:t>
      </w:r>
      <w:bookmarkEnd w:id="54"/>
    </w:p>
    <w:p w:rsidR="000C4E5F" w:rsidRPr="00720436" w:rsidRDefault="000C4E5F" w:rsidP="00FE5F27">
      <w:pPr>
        <w:pStyle w:val="af5"/>
        <w:numPr>
          <w:ilvl w:val="0"/>
          <w:numId w:val="41"/>
        </w:numPr>
        <w:tabs>
          <w:tab w:val="left" w:pos="1418"/>
        </w:tabs>
        <w:suppressAutoHyphens/>
        <w:spacing w:line="312" w:lineRule="auto"/>
        <w:ind w:left="709" w:firstLine="0"/>
        <w:jc w:val="both"/>
        <w:rPr>
          <w:rFonts w:ascii="Times New Roman" w:hAnsi="Times New Roman"/>
          <w:sz w:val="24"/>
        </w:rPr>
      </w:pPr>
      <w:r w:rsidRPr="00720436">
        <w:rPr>
          <w:rFonts w:ascii="Times New Roman" w:hAnsi="Times New Roman"/>
          <w:sz w:val="24"/>
        </w:rPr>
        <w:t xml:space="preserve">выполнить свои обязательства, предусмотренные </w:t>
      </w:r>
      <w:r w:rsidR="000843C0" w:rsidRPr="00720436">
        <w:rPr>
          <w:rFonts w:ascii="Times New Roman" w:hAnsi="Times New Roman"/>
          <w:sz w:val="24"/>
        </w:rPr>
        <w:t xml:space="preserve">пунктом </w:t>
      </w:r>
      <w:r w:rsidR="000843C0" w:rsidRPr="00720436">
        <w:rPr>
          <w:rFonts w:ascii="Times New Roman" w:hAnsi="Times New Roman"/>
          <w:sz w:val="24"/>
        </w:rPr>
        <w:fldChar w:fldCharType="begin"/>
      </w:r>
      <w:r w:rsidR="000843C0" w:rsidRPr="00720436">
        <w:rPr>
          <w:rFonts w:ascii="Times New Roman" w:hAnsi="Times New Roman"/>
          <w:sz w:val="24"/>
        </w:rPr>
        <w:instrText xml:space="preserve"> REF _Ref334435546 \r \h </w:instrText>
      </w:r>
      <w:r w:rsidR="000843C0" w:rsidRPr="00720436">
        <w:rPr>
          <w:rFonts w:ascii="Times New Roman" w:hAnsi="Times New Roman"/>
          <w:sz w:val="24"/>
        </w:rPr>
      </w:r>
      <w:r w:rsidR="000843C0" w:rsidRPr="00720436">
        <w:rPr>
          <w:rFonts w:ascii="Times New Roman" w:hAnsi="Times New Roman"/>
          <w:sz w:val="24"/>
        </w:rPr>
        <w:fldChar w:fldCharType="separate"/>
      </w:r>
      <w:r w:rsidR="000843C0" w:rsidRPr="00720436">
        <w:rPr>
          <w:rFonts w:ascii="Times New Roman" w:hAnsi="Times New Roman"/>
          <w:sz w:val="24"/>
        </w:rPr>
        <w:t>8.1</w:t>
      </w:r>
      <w:r w:rsidR="000843C0" w:rsidRPr="00720436">
        <w:rPr>
          <w:rFonts w:ascii="Times New Roman" w:hAnsi="Times New Roman"/>
          <w:sz w:val="24"/>
        </w:rPr>
        <w:fldChar w:fldCharType="end"/>
      </w:r>
      <w:r w:rsidRPr="00720436">
        <w:rPr>
          <w:rFonts w:ascii="Times New Roman" w:hAnsi="Times New Roman"/>
          <w:sz w:val="24"/>
        </w:rPr>
        <w:t xml:space="preserve"> настоящего Договора;</w:t>
      </w:r>
    </w:p>
    <w:p w:rsidR="000C4E5F" w:rsidRPr="00720436" w:rsidRDefault="000C4E5F" w:rsidP="00FE5F27">
      <w:pPr>
        <w:pStyle w:val="af5"/>
        <w:numPr>
          <w:ilvl w:val="0"/>
          <w:numId w:val="41"/>
        </w:numPr>
        <w:tabs>
          <w:tab w:val="left" w:pos="1418"/>
        </w:tabs>
        <w:suppressAutoHyphens/>
        <w:spacing w:line="312" w:lineRule="auto"/>
        <w:ind w:left="709" w:firstLine="0"/>
        <w:jc w:val="both"/>
        <w:rPr>
          <w:rFonts w:ascii="Times New Roman" w:hAnsi="Times New Roman"/>
          <w:sz w:val="24"/>
        </w:rPr>
      </w:pPr>
      <w:r w:rsidRPr="00720436">
        <w:rPr>
          <w:rFonts w:ascii="Times New Roman" w:hAnsi="Times New Roman"/>
          <w:sz w:val="24"/>
        </w:rPr>
        <w:t>погасить все имеющиеся задолженности Арендатора по оплате платежей и неустоек, предусмотренных настоящим Договором.</w:t>
      </w:r>
    </w:p>
    <w:p w:rsidR="000C4E5F" w:rsidRPr="00720436" w:rsidRDefault="000C4E5F" w:rsidP="000C4E5F">
      <w:pPr>
        <w:pStyle w:val="Level2"/>
        <w:spacing w:before="120" w:after="120" w:line="288" w:lineRule="auto"/>
        <w:rPr>
          <w:rFonts w:ascii="Times New Roman" w:hAnsi="Times New Roman"/>
          <w:sz w:val="24"/>
        </w:rPr>
      </w:pPr>
      <w:bookmarkStart w:id="55" w:name="_Ref354658256"/>
      <w:proofErr w:type="gramStart"/>
      <w:r w:rsidRPr="00720436">
        <w:rPr>
          <w:rFonts w:ascii="Times New Roman" w:hAnsi="Times New Roman"/>
          <w:sz w:val="24"/>
        </w:rPr>
        <w:lastRenderedPageBreak/>
        <w:t>В исключение из положений пунктов 13.</w:t>
      </w:r>
      <w:r w:rsidR="00446942" w:rsidRPr="00720436">
        <w:rPr>
          <w:rFonts w:ascii="Times New Roman" w:hAnsi="Times New Roman"/>
          <w:sz w:val="24"/>
        </w:rPr>
        <w:t>2</w:t>
      </w:r>
      <w:r w:rsidRPr="00720436">
        <w:rPr>
          <w:rFonts w:ascii="Times New Roman" w:hAnsi="Times New Roman"/>
          <w:sz w:val="24"/>
        </w:rPr>
        <w:fldChar w:fldCharType="begin"/>
      </w:r>
      <w:r w:rsidRPr="00720436">
        <w:rPr>
          <w:rFonts w:ascii="Times New Roman" w:hAnsi="Times New Roman"/>
          <w:sz w:val="24"/>
        </w:rPr>
        <w:instrText xml:space="preserve"> REF _Ref354657982 \r \h </w:instrText>
      </w:r>
      <w:r w:rsidRPr="00720436">
        <w:rPr>
          <w:rFonts w:ascii="Times New Roman" w:hAnsi="Times New Roman"/>
          <w:sz w:val="24"/>
        </w:rPr>
      </w:r>
      <w:r w:rsidRPr="00720436">
        <w:rPr>
          <w:rFonts w:ascii="Times New Roman" w:hAnsi="Times New Roman"/>
          <w:sz w:val="24"/>
        </w:rPr>
        <w:fldChar w:fldCharType="separate"/>
      </w:r>
      <w:r w:rsidRPr="00720436">
        <w:rPr>
          <w:rFonts w:ascii="Times New Roman" w:hAnsi="Times New Roman"/>
          <w:sz w:val="24"/>
        </w:rPr>
        <w:t>(a)</w:t>
      </w:r>
      <w:r w:rsidRPr="00720436">
        <w:rPr>
          <w:rFonts w:ascii="Times New Roman" w:hAnsi="Times New Roman"/>
          <w:sz w:val="24"/>
        </w:rPr>
        <w:fldChar w:fldCharType="end"/>
      </w:r>
      <w:r w:rsidRPr="00720436">
        <w:rPr>
          <w:rFonts w:ascii="Times New Roman" w:hAnsi="Times New Roman"/>
          <w:sz w:val="24"/>
        </w:rPr>
        <w:t xml:space="preserve"> и 13.</w:t>
      </w:r>
      <w:r w:rsidR="00446942" w:rsidRPr="00720436">
        <w:rPr>
          <w:rFonts w:ascii="Times New Roman" w:hAnsi="Times New Roman"/>
          <w:sz w:val="24"/>
        </w:rPr>
        <w:t>2</w:t>
      </w:r>
      <w:r w:rsidRPr="00720436">
        <w:rPr>
          <w:rFonts w:ascii="Times New Roman" w:hAnsi="Times New Roman"/>
          <w:sz w:val="24"/>
        </w:rPr>
        <w:fldChar w:fldCharType="begin"/>
      </w:r>
      <w:r w:rsidRPr="00720436">
        <w:rPr>
          <w:rFonts w:ascii="Times New Roman" w:hAnsi="Times New Roman"/>
          <w:sz w:val="24"/>
        </w:rPr>
        <w:instrText xml:space="preserve"> REF _Ref354676584 \r \h </w:instrText>
      </w:r>
      <w:r w:rsidRPr="00720436">
        <w:rPr>
          <w:rFonts w:ascii="Times New Roman" w:hAnsi="Times New Roman"/>
          <w:sz w:val="24"/>
        </w:rPr>
      </w:r>
      <w:r w:rsidRPr="00720436">
        <w:rPr>
          <w:rFonts w:ascii="Times New Roman" w:hAnsi="Times New Roman"/>
          <w:sz w:val="24"/>
        </w:rPr>
        <w:fldChar w:fldCharType="separate"/>
      </w:r>
      <w:r w:rsidRPr="00720436">
        <w:rPr>
          <w:rFonts w:ascii="Times New Roman" w:hAnsi="Times New Roman"/>
          <w:sz w:val="24"/>
        </w:rPr>
        <w:t>(b)</w:t>
      </w:r>
      <w:r w:rsidRPr="00720436">
        <w:rPr>
          <w:rFonts w:ascii="Times New Roman" w:hAnsi="Times New Roman"/>
          <w:sz w:val="24"/>
        </w:rPr>
        <w:fldChar w:fldCharType="end"/>
      </w:r>
      <w:r w:rsidRPr="00720436">
        <w:rPr>
          <w:rFonts w:ascii="Times New Roman" w:hAnsi="Times New Roman"/>
          <w:sz w:val="24"/>
        </w:rPr>
        <w:t xml:space="preserve"> настоящего Договора, при наличии соответствующего требования Арендодателя, направленного Арендатору в письменной форме не позднее, чем за 30 (Тридцать) календарных дней до окончания Срока </w:t>
      </w:r>
      <w:r w:rsidR="000843C0" w:rsidRPr="00720436">
        <w:rPr>
          <w:rFonts w:ascii="Times New Roman" w:hAnsi="Times New Roman"/>
          <w:sz w:val="24"/>
        </w:rPr>
        <w:t>А</w:t>
      </w:r>
      <w:r w:rsidRPr="00720436">
        <w:rPr>
          <w:rFonts w:ascii="Times New Roman" w:hAnsi="Times New Roman"/>
          <w:sz w:val="24"/>
        </w:rPr>
        <w:t xml:space="preserve">ренды или даты его досрочного расторжения, </w:t>
      </w:r>
      <w:r w:rsidR="000843C0" w:rsidRPr="00720436">
        <w:rPr>
          <w:rFonts w:ascii="Times New Roman" w:hAnsi="Times New Roman"/>
          <w:sz w:val="24"/>
        </w:rPr>
        <w:t xml:space="preserve">Объект Аренды </w:t>
      </w:r>
      <w:r w:rsidRPr="00720436">
        <w:rPr>
          <w:rFonts w:ascii="Times New Roman" w:hAnsi="Times New Roman"/>
          <w:sz w:val="24"/>
        </w:rPr>
        <w:t>долж</w:t>
      </w:r>
      <w:r w:rsidR="000843C0" w:rsidRPr="00720436">
        <w:rPr>
          <w:rFonts w:ascii="Times New Roman" w:hAnsi="Times New Roman"/>
          <w:sz w:val="24"/>
        </w:rPr>
        <w:t>е</w:t>
      </w:r>
      <w:r w:rsidRPr="00720436">
        <w:rPr>
          <w:rFonts w:ascii="Times New Roman" w:hAnsi="Times New Roman"/>
          <w:sz w:val="24"/>
        </w:rPr>
        <w:t xml:space="preserve">н быть возвращен Арендодателю без приведения </w:t>
      </w:r>
      <w:r w:rsidR="000843C0" w:rsidRPr="00720436">
        <w:rPr>
          <w:rFonts w:ascii="Times New Roman" w:hAnsi="Times New Roman"/>
          <w:sz w:val="24"/>
        </w:rPr>
        <w:t xml:space="preserve">его </w:t>
      </w:r>
      <w:r w:rsidRPr="00720436">
        <w:rPr>
          <w:rFonts w:ascii="Times New Roman" w:hAnsi="Times New Roman"/>
          <w:sz w:val="24"/>
        </w:rPr>
        <w:t>в первоначальное состояние, в котором он были передан Арендатору Арендодателем, без проведения</w:t>
      </w:r>
      <w:proofErr w:type="gramEnd"/>
      <w:r w:rsidRPr="00720436">
        <w:rPr>
          <w:rFonts w:ascii="Times New Roman" w:hAnsi="Times New Roman"/>
          <w:sz w:val="24"/>
        </w:rPr>
        <w:t xml:space="preserve"> работ по демонтажу Оборудования и других неотделимых улучшений Помещений. В указанном случае Арендатор обязан возвратить </w:t>
      </w:r>
      <w:r w:rsidR="000843C0" w:rsidRPr="00720436">
        <w:rPr>
          <w:rFonts w:ascii="Times New Roman" w:hAnsi="Times New Roman"/>
          <w:sz w:val="24"/>
        </w:rPr>
        <w:t xml:space="preserve">Объект Аренды </w:t>
      </w:r>
      <w:r w:rsidRPr="00720436">
        <w:rPr>
          <w:rFonts w:ascii="Times New Roman" w:hAnsi="Times New Roman"/>
          <w:sz w:val="24"/>
        </w:rPr>
        <w:t>в чистом виде в том состоянии, которое может быть разумно потребовано Арендодателем.</w:t>
      </w:r>
      <w:bookmarkEnd w:id="55"/>
    </w:p>
    <w:p w:rsidR="000C4E5F" w:rsidRPr="00720436" w:rsidRDefault="000C4E5F" w:rsidP="00BB4AB5">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 xml:space="preserve">В случае направления Арендодателем Арендатору письменного требования, указанного в </w:t>
      </w:r>
      <w:r w:rsidR="00BB4AB5" w:rsidRPr="00720436">
        <w:rPr>
          <w:rFonts w:ascii="Times New Roman" w:hAnsi="Times New Roman"/>
          <w:sz w:val="24"/>
        </w:rPr>
        <w:t xml:space="preserve">настоящем </w:t>
      </w:r>
      <w:r w:rsidRPr="00720436">
        <w:rPr>
          <w:rFonts w:ascii="Times New Roman" w:hAnsi="Times New Roman"/>
          <w:sz w:val="24"/>
        </w:rPr>
        <w:t xml:space="preserve">пункте </w:t>
      </w:r>
      <w:r w:rsidR="00C77902" w:rsidRPr="00720436">
        <w:rPr>
          <w:rFonts w:ascii="Times New Roman" w:hAnsi="Times New Roman"/>
          <w:sz w:val="24"/>
        </w:rPr>
        <w:fldChar w:fldCharType="begin"/>
      </w:r>
      <w:r w:rsidR="00C77902" w:rsidRPr="00720436">
        <w:rPr>
          <w:rFonts w:ascii="Times New Roman" w:hAnsi="Times New Roman"/>
          <w:sz w:val="24"/>
        </w:rPr>
        <w:instrText xml:space="preserve"> REF _Ref354658256 \r \h </w:instrText>
      </w:r>
      <w:r w:rsidR="00C77902" w:rsidRPr="00720436">
        <w:rPr>
          <w:rFonts w:ascii="Times New Roman" w:hAnsi="Times New Roman"/>
          <w:sz w:val="24"/>
        </w:rPr>
      </w:r>
      <w:r w:rsidR="00C77902" w:rsidRPr="00720436">
        <w:rPr>
          <w:rFonts w:ascii="Times New Roman" w:hAnsi="Times New Roman"/>
          <w:sz w:val="24"/>
        </w:rPr>
        <w:fldChar w:fldCharType="separate"/>
      </w:r>
      <w:r w:rsidR="00C77902" w:rsidRPr="00720436">
        <w:rPr>
          <w:rFonts w:ascii="Times New Roman" w:hAnsi="Times New Roman"/>
          <w:sz w:val="24"/>
        </w:rPr>
        <w:t>13.3</w:t>
      </w:r>
      <w:r w:rsidR="00C77902" w:rsidRPr="00720436">
        <w:rPr>
          <w:rFonts w:ascii="Times New Roman" w:hAnsi="Times New Roman"/>
          <w:sz w:val="24"/>
        </w:rPr>
        <w:fldChar w:fldCharType="end"/>
      </w:r>
      <w:r w:rsidR="00C77902" w:rsidRPr="00720436">
        <w:rPr>
          <w:rFonts w:ascii="Times New Roman" w:hAnsi="Times New Roman"/>
          <w:sz w:val="24"/>
        </w:rPr>
        <w:t xml:space="preserve"> </w:t>
      </w:r>
      <w:r w:rsidRPr="00720436">
        <w:rPr>
          <w:rFonts w:ascii="Times New Roman" w:hAnsi="Times New Roman"/>
          <w:sz w:val="24"/>
        </w:rPr>
        <w:t xml:space="preserve">Договора, Арендодатель компенсирует Арендатору остаточную стоимость Оборудования, рассчитанную на основании </w:t>
      </w:r>
      <w:r w:rsidR="000843C0" w:rsidRPr="00720436">
        <w:rPr>
          <w:rFonts w:ascii="Times New Roman" w:hAnsi="Times New Roman"/>
          <w:sz w:val="24"/>
        </w:rPr>
        <w:t xml:space="preserve">его </w:t>
      </w:r>
      <w:r w:rsidRPr="00720436">
        <w:rPr>
          <w:rFonts w:ascii="Times New Roman" w:hAnsi="Times New Roman"/>
          <w:sz w:val="24"/>
        </w:rPr>
        <w:t xml:space="preserve">балансовой стоимости за вычетом начисленной амортизации, в течение 15 (Пятнадцати) Рабочих дней </w:t>
      </w:r>
      <w:proofErr w:type="gramStart"/>
      <w:r w:rsidRPr="00720436">
        <w:rPr>
          <w:rFonts w:ascii="Times New Roman" w:hAnsi="Times New Roman"/>
          <w:sz w:val="24"/>
        </w:rPr>
        <w:t>с даты подписания</w:t>
      </w:r>
      <w:proofErr w:type="gramEnd"/>
      <w:r w:rsidRPr="00720436">
        <w:rPr>
          <w:rFonts w:ascii="Times New Roman" w:hAnsi="Times New Roman"/>
          <w:sz w:val="24"/>
        </w:rPr>
        <w:t xml:space="preserve"> Акта возврата на основании соответствующего счета Арендатора. Другие затраты Арендатора на все произведенные им улучшения </w:t>
      </w:r>
      <w:r w:rsidR="000843C0" w:rsidRPr="00720436">
        <w:rPr>
          <w:rFonts w:ascii="Times New Roman" w:hAnsi="Times New Roman"/>
          <w:sz w:val="24"/>
        </w:rPr>
        <w:t xml:space="preserve">Объекта Аренды </w:t>
      </w:r>
      <w:r w:rsidRPr="00720436">
        <w:rPr>
          <w:rFonts w:ascii="Times New Roman" w:hAnsi="Times New Roman"/>
          <w:sz w:val="24"/>
        </w:rPr>
        <w:t>компенсации не подлежат.</w:t>
      </w:r>
    </w:p>
    <w:p w:rsidR="000C4E5F" w:rsidRPr="00720436" w:rsidRDefault="000C4E5F" w:rsidP="000843C0">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 xml:space="preserve">К счету, выставляемому Арендатором в соответствии с настоящим пунктом, Арендатор прикладывает расчет стоимости Оборудования с приложением подтверждающих документов, а также все документы, удостоверяющие </w:t>
      </w:r>
      <w:r w:rsidR="000843C0" w:rsidRPr="00720436">
        <w:rPr>
          <w:rFonts w:ascii="Times New Roman" w:hAnsi="Times New Roman"/>
          <w:sz w:val="24"/>
        </w:rPr>
        <w:t>его</w:t>
      </w:r>
      <w:r w:rsidRPr="00720436">
        <w:rPr>
          <w:rFonts w:ascii="Times New Roman" w:hAnsi="Times New Roman"/>
          <w:sz w:val="24"/>
        </w:rPr>
        <w:t xml:space="preserve"> происхождение, качество и сроки годности (сертификаты соответствия, санитарно-эпидемиологические заключения, сертификаты пожарной безопасности, технические паспорта, гарантийные талоны и другие необходимые документы).</w:t>
      </w:r>
    </w:p>
    <w:p w:rsidR="000C4E5F" w:rsidRPr="00720436" w:rsidRDefault="000C4E5F" w:rsidP="000843C0">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Дата оплаты Арендодателем счета, выставленного Арендатором в соответствии с настоящим пунктом, является датой перехода права собственности на и Оборудование к Арендодателю.</w:t>
      </w:r>
    </w:p>
    <w:p w:rsidR="00BB4AB5" w:rsidRPr="00720436" w:rsidRDefault="00446942" w:rsidP="00446942">
      <w:pPr>
        <w:pStyle w:val="Level2"/>
        <w:spacing w:before="120" w:after="120" w:line="288" w:lineRule="auto"/>
        <w:rPr>
          <w:rFonts w:ascii="Times New Roman" w:hAnsi="Times New Roman"/>
          <w:sz w:val="24"/>
        </w:rPr>
      </w:pPr>
      <w:proofErr w:type="gramStart"/>
      <w:r w:rsidRPr="00720436">
        <w:rPr>
          <w:rFonts w:ascii="Times New Roman" w:hAnsi="Times New Roman"/>
          <w:sz w:val="24"/>
        </w:rPr>
        <w:t>В исключение из положений пунктов 13.2</w:t>
      </w:r>
      <w:r w:rsidRPr="00720436">
        <w:rPr>
          <w:rFonts w:ascii="Times New Roman" w:hAnsi="Times New Roman"/>
          <w:sz w:val="24"/>
        </w:rPr>
        <w:fldChar w:fldCharType="begin"/>
      </w:r>
      <w:r w:rsidRPr="00720436">
        <w:rPr>
          <w:rFonts w:ascii="Times New Roman" w:hAnsi="Times New Roman"/>
          <w:sz w:val="24"/>
        </w:rPr>
        <w:instrText xml:space="preserve"> REF _Ref354657982 \r \h </w:instrText>
      </w:r>
      <w:r w:rsidRPr="00720436">
        <w:rPr>
          <w:rFonts w:ascii="Times New Roman" w:hAnsi="Times New Roman"/>
          <w:sz w:val="24"/>
        </w:rPr>
      </w:r>
      <w:r w:rsidRPr="00720436">
        <w:rPr>
          <w:rFonts w:ascii="Times New Roman" w:hAnsi="Times New Roman"/>
          <w:sz w:val="24"/>
        </w:rPr>
        <w:fldChar w:fldCharType="separate"/>
      </w:r>
      <w:r w:rsidRPr="00720436">
        <w:rPr>
          <w:rFonts w:ascii="Times New Roman" w:hAnsi="Times New Roman"/>
          <w:sz w:val="24"/>
        </w:rPr>
        <w:t>(a)</w:t>
      </w:r>
      <w:r w:rsidRPr="00720436">
        <w:rPr>
          <w:rFonts w:ascii="Times New Roman" w:hAnsi="Times New Roman"/>
          <w:sz w:val="24"/>
        </w:rPr>
        <w:fldChar w:fldCharType="end"/>
      </w:r>
      <w:r w:rsidRPr="00720436">
        <w:rPr>
          <w:rFonts w:ascii="Times New Roman" w:hAnsi="Times New Roman"/>
          <w:sz w:val="24"/>
        </w:rPr>
        <w:t xml:space="preserve"> и 13.2</w:t>
      </w:r>
      <w:r w:rsidRPr="00720436">
        <w:rPr>
          <w:rFonts w:ascii="Times New Roman" w:hAnsi="Times New Roman"/>
          <w:sz w:val="24"/>
        </w:rPr>
        <w:fldChar w:fldCharType="begin"/>
      </w:r>
      <w:r w:rsidRPr="00720436">
        <w:rPr>
          <w:rFonts w:ascii="Times New Roman" w:hAnsi="Times New Roman"/>
          <w:sz w:val="24"/>
        </w:rPr>
        <w:instrText xml:space="preserve"> REF _Ref354676584 \r \h </w:instrText>
      </w:r>
      <w:r w:rsidRPr="00720436">
        <w:rPr>
          <w:rFonts w:ascii="Times New Roman" w:hAnsi="Times New Roman"/>
          <w:sz w:val="24"/>
        </w:rPr>
      </w:r>
      <w:r w:rsidRPr="00720436">
        <w:rPr>
          <w:rFonts w:ascii="Times New Roman" w:hAnsi="Times New Roman"/>
          <w:sz w:val="24"/>
        </w:rPr>
        <w:fldChar w:fldCharType="separate"/>
      </w:r>
      <w:r w:rsidRPr="00720436">
        <w:rPr>
          <w:rFonts w:ascii="Times New Roman" w:hAnsi="Times New Roman"/>
          <w:sz w:val="24"/>
        </w:rPr>
        <w:t>(b)</w:t>
      </w:r>
      <w:r w:rsidRPr="00720436">
        <w:rPr>
          <w:rFonts w:ascii="Times New Roman" w:hAnsi="Times New Roman"/>
          <w:sz w:val="24"/>
        </w:rPr>
        <w:fldChar w:fldCharType="end"/>
      </w:r>
      <w:r w:rsidRPr="00720436">
        <w:rPr>
          <w:rFonts w:ascii="Times New Roman" w:hAnsi="Times New Roman"/>
          <w:sz w:val="24"/>
        </w:rPr>
        <w:t xml:space="preserve"> настоящего Договора, </w:t>
      </w:r>
      <w:r w:rsidR="00BB4AB5" w:rsidRPr="00720436">
        <w:rPr>
          <w:rFonts w:ascii="Times New Roman" w:hAnsi="Times New Roman"/>
          <w:sz w:val="24"/>
        </w:rPr>
        <w:t xml:space="preserve">в случае досрочного </w:t>
      </w:r>
      <w:r w:rsidRPr="00720436">
        <w:rPr>
          <w:rFonts w:ascii="Times New Roman" w:hAnsi="Times New Roman"/>
          <w:sz w:val="24"/>
        </w:rPr>
        <w:t>расторжени</w:t>
      </w:r>
      <w:r w:rsidR="00BB4AB5" w:rsidRPr="00720436">
        <w:rPr>
          <w:rFonts w:ascii="Times New Roman" w:hAnsi="Times New Roman"/>
          <w:sz w:val="24"/>
        </w:rPr>
        <w:t>я</w:t>
      </w:r>
      <w:r w:rsidRPr="00720436">
        <w:rPr>
          <w:rFonts w:ascii="Times New Roman" w:hAnsi="Times New Roman"/>
          <w:sz w:val="24"/>
        </w:rPr>
        <w:t xml:space="preserve"> </w:t>
      </w:r>
      <w:r w:rsidR="00BB4AB5" w:rsidRPr="00720436">
        <w:rPr>
          <w:rFonts w:ascii="Times New Roman" w:hAnsi="Times New Roman"/>
          <w:sz w:val="24"/>
        </w:rPr>
        <w:t>настоящего Договора по инициативе Арендодателя, при отсутствии вины Арендатора, Объект Аренды должен быть возвращен Арендодателю без приведения его в первоначальное состояние, в котором он были передан Арендатору Арендодателем, без проведения работ по демонтажу Оборудования и других неотделимых улучшений Помещений.</w:t>
      </w:r>
      <w:proofErr w:type="gramEnd"/>
      <w:r w:rsidR="00BB4AB5" w:rsidRPr="00720436">
        <w:rPr>
          <w:rFonts w:ascii="Times New Roman" w:hAnsi="Times New Roman"/>
          <w:sz w:val="24"/>
        </w:rPr>
        <w:t xml:space="preserve"> В указанном случае Арендатор обязан возвратить Объект Аренды в чистом виде в том состоянии, которое может быть разумно потребовано Арендодателем.</w:t>
      </w:r>
    </w:p>
    <w:p w:rsidR="00446942" w:rsidRPr="00720436" w:rsidRDefault="00BB4AB5" w:rsidP="00BB4AB5">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 xml:space="preserve">При этом Арендодатель обязуется компенсировать Арендатору остаточную стоимость Оборудования, рассчитанную на основании его балансовой стоимости за вычетом начисленной амортизации, в течение 15 (Пятнадцати) Рабочих дней </w:t>
      </w:r>
      <w:proofErr w:type="gramStart"/>
      <w:r w:rsidRPr="00720436">
        <w:rPr>
          <w:rFonts w:ascii="Times New Roman" w:hAnsi="Times New Roman"/>
          <w:sz w:val="24"/>
        </w:rPr>
        <w:t>с даты подписания</w:t>
      </w:r>
      <w:proofErr w:type="gramEnd"/>
      <w:r w:rsidRPr="00720436">
        <w:rPr>
          <w:rFonts w:ascii="Times New Roman" w:hAnsi="Times New Roman"/>
          <w:sz w:val="24"/>
        </w:rPr>
        <w:t xml:space="preserve"> Акта возврата на основании соответствующего счета Арендатора. Другие затраты Арендатора на все произведенные им улучшения Объекта Аренды компенсации не подлежат.</w:t>
      </w:r>
    </w:p>
    <w:p w:rsidR="00BB4AB5" w:rsidRPr="00720436" w:rsidRDefault="00BB4AB5" w:rsidP="00BB4AB5">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К счету, выставляемому Арендатором в соответствии с настоящим пунктом, Арендатор прикладывает расчет стоимости Оборудования с приложением подтверждающих документов, а также все документы, удостоверяющие его происхождение, качество и сроки годности (сертификаты соответствия, санитарно-эпидемиологические заключения, сертификаты пожарной безопасности, технические паспорта, гарантийные талоны и другие необходимые документы).</w:t>
      </w:r>
    </w:p>
    <w:p w:rsidR="00BB4AB5" w:rsidRPr="00720436" w:rsidRDefault="00BB4AB5" w:rsidP="00BB4AB5">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lastRenderedPageBreak/>
        <w:t>Дата оплаты Арендодателем счета, выставленного Арендатором в соответствии с настоящим пунктом, является датой перехода права собственности на и Оборудование к Арендодателю.</w:t>
      </w:r>
    </w:p>
    <w:p w:rsidR="000C4E5F" w:rsidRPr="00720436" w:rsidRDefault="000C4E5F" w:rsidP="000C4E5F">
      <w:pPr>
        <w:pStyle w:val="Level2"/>
        <w:spacing w:before="120" w:after="120" w:line="288" w:lineRule="auto"/>
        <w:rPr>
          <w:rFonts w:ascii="Times New Roman" w:hAnsi="Times New Roman"/>
          <w:sz w:val="24"/>
        </w:rPr>
      </w:pPr>
      <w:r w:rsidRPr="00720436">
        <w:rPr>
          <w:rFonts w:ascii="Times New Roman" w:hAnsi="Times New Roman"/>
          <w:sz w:val="24"/>
        </w:rPr>
        <w:t xml:space="preserve">В случае уклонения Арендатора от возврата </w:t>
      </w:r>
      <w:r w:rsidR="000843C0" w:rsidRPr="00720436">
        <w:rPr>
          <w:rFonts w:ascii="Times New Roman" w:hAnsi="Times New Roman"/>
          <w:sz w:val="24"/>
        </w:rPr>
        <w:t>Объекта Аренды</w:t>
      </w:r>
      <w:r w:rsidRPr="00720436">
        <w:rPr>
          <w:rFonts w:ascii="Times New Roman" w:hAnsi="Times New Roman"/>
          <w:sz w:val="24"/>
        </w:rPr>
        <w:t xml:space="preserve">, Арендодатель имеет право подписать Акт о возврате в одностороннем порядке, который будет иметь силу двустороннего акта, после чего войти </w:t>
      </w:r>
      <w:r w:rsidR="000843C0" w:rsidRPr="00720436">
        <w:rPr>
          <w:rFonts w:ascii="Times New Roman" w:hAnsi="Times New Roman"/>
          <w:sz w:val="24"/>
        </w:rPr>
        <w:t>на Объект Аренды</w:t>
      </w:r>
      <w:r w:rsidRPr="00720436">
        <w:rPr>
          <w:rFonts w:ascii="Times New Roman" w:hAnsi="Times New Roman"/>
          <w:sz w:val="24"/>
        </w:rPr>
        <w:t>, владеть и распоряжаться им.</w:t>
      </w:r>
    </w:p>
    <w:p w:rsidR="00754EEE" w:rsidRPr="00720436" w:rsidRDefault="00754EEE" w:rsidP="0062641C">
      <w:pPr>
        <w:pStyle w:val="Level1"/>
        <w:spacing w:before="120" w:after="120" w:line="288" w:lineRule="auto"/>
        <w:rPr>
          <w:rFonts w:ascii="Times New Roman" w:hAnsi="Times New Roman"/>
          <w:sz w:val="24"/>
        </w:rPr>
      </w:pPr>
      <w:bookmarkStart w:id="56" w:name="_Toc86745677"/>
      <w:r w:rsidRPr="00720436">
        <w:rPr>
          <w:rFonts w:ascii="Times New Roman" w:hAnsi="Times New Roman"/>
          <w:sz w:val="24"/>
        </w:rPr>
        <w:t>НЕПРЕОДОЛИМАЯ СИЛА</w:t>
      </w:r>
      <w:bookmarkEnd w:id="56"/>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Каждая из Сторон освобождается от ответственности за полное или частичное неисполнение своих обязательств по настоящему Договору, если такое неисполнение было вызвано Обстоятельствами Непреодолимой Силы, возникшими после заключения настоящего Договора Аренды. Подобное освобождение от ответственности относится только к обязательствам, надлежащее исполнение которых оказалось невозможным вследствие таких Обстоятельств Непреодолимой Силы, и только на период существования Обстоятельств Непреодолимой Силы.</w:t>
      </w:r>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Сторона, ссылающаяся на Обстоятельства Непреодолимой Силы, должна немедленно после возникновения подобных обстоятельств уведомить о них другую Сторону в письменном виде.</w:t>
      </w:r>
    </w:p>
    <w:p w:rsidR="00754EEE" w:rsidRPr="00720436" w:rsidRDefault="00754EEE" w:rsidP="0062641C">
      <w:pPr>
        <w:pStyle w:val="Level2"/>
        <w:spacing w:before="120" w:after="120" w:line="288" w:lineRule="auto"/>
        <w:rPr>
          <w:rFonts w:ascii="Times New Roman" w:hAnsi="Times New Roman"/>
          <w:sz w:val="24"/>
        </w:rPr>
      </w:pPr>
      <w:bookmarkStart w:id="57" w:name="_Ref354760967"/>
      <w:proofErr w:type="gramStart"/>
      <w:r w:rsidRPr="00720436">
        <w:rPr>
          <w:rFonts w:ascii="Times New Roman" w:hAnsi="Times New Roman"/>
          <w:sz w:val="24"/>
        </w:rPr>
        <w:t xml:space="preserve">В случае если Обстоятельства Непреодолимой Силы продолжаются более чем 3 </w:t>
      </w:r>
      <w:r w:rsidR="00A67E7D" w:rsidRPr="00720436">
        <w:rPr>
          <w:rFonts w:ascii="Times New Roman" w:hAnsi="Times New Roman"/>
          <w:sz w:val="24"/>
        </w:rPr>
        <w:t>(</w:t>
      </w:r>
      <w:r w:rsidR="000843C0" w:rsidRPr="00720436">
        <w:rPr>
          <w:rFonts w:ascii="Times New Roman" w:hAnsi="Times New Roman"/>
          <w:sz w:val="24"/>
        </w:rPr>
        <w:t>Т</w:t>
      </w:r>
      <w:r w:rsidR="00A67E7D" w:rsidRPr="00720436">
        <w:rPr>
          <w:rFonts w:ascii="Times New Roman" w:hAnsi="Times New Roman"/>
          <w:sz w:val="24"/>
        </w:rPr>
        <w:t xml:space="preserve">ри) </w:t>
      </w:r>
      <w:r w:rsidRPr="00720436">
        <w:rPr>
          <w:rFonts w:ascii="Times New Roman" w:hAnsi="Times New Roman"/>
          <w:sz w:val="24"/>
        </w:rPr>
        <w:t xml:space="preserve">месяца, или если имеются достаточные основания полагать, что Обстоятельства Непреодолимой Силы будут продолжаться более чем 3 </w:t>
      </w:r>
      <w:r w:rsidR="00A67E7D" w:rsidRPr="00720436">
        <w:rPr>
          <w:rFonts w:ascii="Times New Roman" w:hAnsi="Times New Roman"/>
          <w:sz w:val="24"/>
        </w:rPr>
        <w:t>(</w:t>
      </w:r>
      <w:r w:rsidR="000843C0" w:rsidRPr="00720436">
        <w:rPr>
          <w:rFonts w:ascii="Times New Roman" w:hAnsi="Times New Roman"/>
          <w:sz w:val="24"/>
        </w:rPr>
        <w:t>Т</w:t>
      </w:r>
      <w:r w:rsidR="00A67E7D" w:rsidRPr="00720436">
        <w:rPr>
          <w:rFonts w:ascii="Times New Roman" w:hAnsi="Times New Roman"/>
          <w:sz w:val="24"/>
        </w:rPr>
        <w:t xml:space="preserve">ри) </w:t>
      </w:r>
      <w:r w:rsidRPr="00720436">
        <w:rPr>
          <w:rFonts w:ascii="Times New Roman" w:hAnsi="Times New Roman"/>
          <w:sz w:val="24"/>
        </w:rPr>
        <w:t>месяца, а также в том случае если Обстоятельствами Непреодолимой Силы является издание нормативно-правового акта, Стороны обязуются вступить в переговоры и внести такие изменения в настоящий Договор Аренды, которые являются необходимыми для того</w:t>
      </w:r>
      <w:proofErr w:type="gramEnd"/>
      <w:r w:rsidRPr="00720436">
        <w:rPr>
          <w:rFonts w:ascii="Times New Roman" w:hAnsi="Times New Roman"/>
          <w:sz w:val="24"/>
        </w:rPr>
        <w:t xml:space="preserve">, чтобы Стороны могли продолжить исполнение своих обязательств по настоящему Договору </w:t>
      </w:r>
      <w:proofErr w:type="gramStart"/>
      <w:r w:rsidRPr="00720436">
        <w:rPr>
          <w:rFonts w:ascii="Times New Roman" w:hAnsi="Times New Roman"/>
          <w:sz w:val="24"/>
        </w:rPr>
        <w:t>Аренды</w:t>
      </w:r>
      <w:proofErr w:type="gramEnd"/>
      <w:r w:rsidRPr="00720436">
        <w:rPr>
          <w:rFonts w:ascii="Times New Roman" w:hAnsi="Times New Roman"/>
          <w:sz w:val="24"/>
        </w:rPr>
        <w:t xml:space="preserve"> таким образом, который является наиболее близким к первоначальным намерениям Сторон.</w:t>
      </w:r>
      <w:bookmarkEnd w:id="57"/>
    </w:p>
    <w:p w:rsidR="00754EEE" w:rsidRPr="00720436" w:rsidRDefault="00754EEE" w:rsidP="0062641C">
      <w:pPr>
        <w:pStyle w:val="Level1"/>
        <w:spacing w:before="120" w:after="120" w:line="288" w:lineRule="auto"/>
        <w:rPr>
          <w:rFonts w:ascii="Times New Roman" w:hAnsi="Times New Roman"/>
          <w:sz w:val="24"/>
        </w:rPr>
      </w:pPr>
      <w:bookmarkStart w:id="58" w:name="_Toc86745678"/>
      <w:r w:rsidRPr="00720436">
        <w:rPr>
          <w:rFonts w:ascii="Times New Roman" w:hAnsi="Times New Roman"/>
          <w:sz w:val="24"/>
        </w:rPr>
        <w:t>УВЕДОМЛЕНИЯ</w:t>
      </w:r>
      <w:bookmarkEnd w:id="58"/>
    </w:p>
    <w:p w:rsidR="00754EEE" w:rsidRPr="00720436" w:rsidRDefault="00754EEE" w:rsidP="0062641C">
      <w:pPr>
        <w:pStyle w:val="Level2"/>
        <w:spacing w:before="120" w:after="120" w:line="288" w:lineRule="auto"/>
        <w:rPr>
          <w:rFonts w:ascii="Times New Roman" w:hAnsi="Times New Roman"/>
          <w:sz w:val="24"/>
        </w:rPr>
      </w:pPr>
      <w:proofErr w:type="gramStart"/>
      <w:r w:rsidRPr="00720436">
        <w:rPr>
          <w:rFonts w:ascii="Times New Roman" w:hAnsi="Times New Roman"/>
          <w:sz w:val="24"/>
        </w:rPr>
        <w:t>Любые уведомления, одобрения, согласия, разрешения или иные сообщения в связи с настоящим Договором Аренды должны быть сделаны в рабочие дни в письменной форме и должны быть доставлены заказным письмом с уведомлением о вручении или доставлены курьером по адресу адресата (или, в случае с Арендатором, должны быть доставлены в Помещени</w:t>
      </w:r>
      <w:r w:rsidR="003611E1" w:rsidRPr="00720436">
        <w:rPr>
          <w:rFonts w:ascii="Times New Roman" w:hAnsi="Times New Roman"/>
          <w:sz w:val="24"/>
        </w:rPr>
        <w:t>е</w:t>
      </w:r>
      <w:r w:rsidRPr="00720436">
        <w:rPr>
          <w:rFonts w:ascii="Times New Roman" w:hAnsi="Times New Roman"/>
          <w:sz w:val="24"/>
        </w:rPr>
        <w:t>), указанному в настоящей статье или переданы работникам Сторон.</w:t>
      </w:r>
      <w:proofErr w:type="gramEnd"/>
    </w:p>
    <w:p w:rsidR="00754EEE" w:rsidRPr="00720436" w:rsidRDefault="00754EEE" w:rsidP="0062641C">
      <w:pPr>
        <w:pStyle w:val="Level2"/>
        <w:spacing w:before="120" w:after="120" w:line="288" w:lineRule="auto"/>
        <w:rPr>
          <w:rFonts w:ascii="Times New Roman" w:hAnsi="Times New Roman"/>
          <w:b/>
          <w:sz w:val="24"/>
        </w:rPr>
      </w:pPr>
      <w:r w:rsidRPr="00720436">
        <w:rPr>
          <w:rFonts w:ascii="Times New Roman" w:hAnsi="Times New Roman"/>
          <w:b/>
          <w:sz w:val="24"/>
        </w:rPr>
        <w:t>Адреса Сторон для корреспонденции:</w:t>
      </w:r>
    </w:p>
    <w:p w:rsidR="000843C0" w:rsidRPr="00720436" w:rsidRDefault="000843C0" w:rsidP="000843C0">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 xml:space="preserve">Арендодатель: </w:t>
      </w:r>
    </w:p>
    <w:p w:rsidR="000843C0" w:rsidRPr="00720436" w:rsidRDefault="000843C0" w:rsidP="000843C0">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843C0" w:rsidRPr="00720436" w:rsidRDefault="000843C0" w:rsidP="000843C0">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 xml:space="preserve">Адрес: </w:t>
      </w:r>
    </w:p>
    <w:p w:rsidR="000843C0" w:rsidRPr="00720436" w:rsidRDefault="000843C0" w:rsidP="000843C0">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143005, Московская область, г. Одинцово, улица Луговая, дом 4</w:t>
      </w:r>
    </w:p>
    <w:p w:rsidR="000843C0" w:rsidRPr="00720436" w:rsidRDefault="000843C0" w:rsidP="000843C0">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 xml:space="preserve">Вниманию: Иванченко Сергея Анатольевича </w:t>
      </w:r>
    </w:p>
    <w:p w:rsidR="000843C0" w:rsidRPr="00720436" w:rsidRDefault="000843C0" w:rsidP="000843C0">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 xml:space="preserve">Тел./факс: + 7 495 967 01 48 </w:t>
      </w:r>
    </w:p>
    <w:p w:rsidR="000843C0" w:rsidRPr="00720436" w:rsidRDefault="000843C0" w:rsidP="000843C0">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lastRenderedPageBreak/>
        <w:t xml:space="preserve">Арендатор: </w:t>
      </w:r>
    </w:p>
    <w:p w:rsidR="000843C0" w:rsidRPr="00720436" w:rsidRDefault="00BC11B7" w:rsidP="000843C0">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___________________</w:t>
      </w:r>
    </w:p>
    <w:p w:rsidR="000843C0" w:rsidRPr="00720436" w:rsidRDefault="000843C0" w:rsidP="000843C0">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Адрес:</w:t>
      </w:r>
    </w:p>
    <w:p w:rsidR="000843C0" w:rsidRPr="00720436" w:rsidRDefault="00BC11B7" w:rsidP="000843C0">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____________________</w:t>
      </w:r>
    </w:p>
    <w:p w:rsidR="000843C0" w:rsidRPr="00720436" w:rsidRDefault="000843C0" w:rsidP="000843C0">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 xml:space="preserve">Вниманию: </w:t>
      </w:r>
      <w:r w:rsidR="00BC11B7" w:rsidRPr="00720436">
        <w:rPr>
          <w:rFonts w:ascii="Times New Roman" w:hAnsi="Times New Roman"/>
          <w:sz w:val="24"/>
        </w:rPr>
        <w:t>_______________</w:t>
      </w:r>
    </w:p>
    <w:p w:rsidR="000843C0" w:rsidRPr="00720436" w:rsidRDefault="000843C0" w:rsidP="000843C0">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 xml:space="preserve">Тел./факс: </w:t>
      </w:r>
      <w:r w:rsidR="00BC11B7" w:rsidRPr="00720436">
        <w:rPr>
          <w:rFonts w:ascii="Times New Roman" w:hAnsi="Times New Roman"/>
          <w:sz w:val="24"/>
        </w:rPr>
        <w:t>________________</w:t>
      </w:r>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В случае если у Стороны изменяется адрес для корреспонденции, она должна незамедлительно уведомить об этом другую Сторону, при условии, что таким новым адресом для корреспонденции может быть только адрес в Москве, Российская Федерация.</w:t>
      </w:r>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 xml:space="preserve">В случае если на дату доставки сообщения адресат отсутствует по указанному адресу для корреспонденции, в связи с чем получить подтверждение получения адресатом сообщения невозможно, сообщение будет считаться надлежащим </w:t>
      </w:r>
      <w:proofErr w:type="gramStart"/>
      <w:r w:rsidRPr="00720436">
        <w:rPr>
          <w:rFonts w:ascii="Times New Roman" w:hAnsi="Times New Roman"/>
          <w:sz w:val="24"/>
        </w:rPr>
        <w:t>образом</w:t>
      </w:r>
      <w:proofErr w:type="gramEnd"/>
      <w:r w:rsidRPr="00720436">
        <w:rPr>
          <w:rFonts w:ascii="Times New Roman" w:hAnsi="Times New Roman"/>
          <w:sz w:val="24"/>
        </w:rPr>
        <w:t xml:space="preserve"> доставленным и при отсутствии такого подтверждения о получении.</w:t>
      </w:r>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Любые сообщения действительны со дня получения по соответствующему адресу для корреспонденции.</w:t>
      </w:r>
    </w:p>
    <w:p w:rsidR="00754EEE" w:rsidRPr="00720436" w:rsidRDefault="00754EEE" w:rsidP="0062641C">
      <w:pPr>
        <w:pStyle w:val="Level1"/>
        <w:spacing w:before="120" w:after="120" w:line="288" w:lineRule="auto"/>
        <w:rPr>
          <w:rFonts w:ascii="Times New Roman" w:hAnsi="Times New Roman"/>
          <w:sz w:val="24"/>
        </w:rPr>
      </w:pPr>
      <w:bookmarkStart w:id="59" w:name="_Toc86745679"/>
      <w:r w:rsidRPr="00720436">
        <w:rPr>
          <w:rFonts w:ascii="Times New Roman" w:hAnsi="Times New Roman"/>
          <w:sz w:val="24"/>
        </w:rPr>
        <w:t>ОГРАНИЧЕНИЕ ОТВЕТСТВЕННОСТИ АРЕНДОДАТЕЛЯ</w:t>
      </w:r>
      <w:bookmarkEnd w:id="59"/>
      <w:r w:rsidRPr="00720436">
        <w:rPr>
          <w:rFonts w:ascii="Times New Roman" w:hAnsi="Times New Roman"/>
          <w:sz w:val="24"/>
        </w:rPr>
        <w:t xml:space="preserve"> </w:t>
      </w:r>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Арендодатель не несет ответственности перед Арендатором за косвенные убытки или причинение беспокойства Арендатору в ходе выполнения Арендодателем ремонта, отделки, изменений, переделки и других работ, которые Арендодатель (или уполномоченное им лицо) производит в Местах Общего Пользования, вне зависимости от того, являются ли такие работы капитальным ремонтом или нет.</w:t>
      </w:r>
    </w:p>
    <w:p w:rsidR="00754EEE" w:rsidRPr="00720436" w:rsidRDefault="00754EEE" w:rsidP="0062641C">
      <w:pPr>
        <w:pStyle w:val="Level2"/>
        <w:spacing w:before="120" w:after="120" w:line="288" w:lineRule="auto"/>
        <w:rPr>
          <w:rFonts w:ascii="Times New Roman" w:hAnsi="Times New Roman"/>
          <w:sz w:val="24"/>
        </w:rPr>
      </w:pPr>
      <w:proofErr w:type="gramStart"/>
      <w:r w:rsidRPr="00720436">
        <w:rPr>
          <w:rFonts w:ascii="Times New Roman" w:hAnsi="Times New Roman"/>
          <w:sz w:val="24"/>
        </w:rPr>
        <w:t xml:space="preserve">Арендодатель не несет никакой ответственности за какие-либо убытки или ущерб, причиненный автомашинам, товарам или имуществу, или телесные повреждения (вне зависимости от того, являются ли они смертельными, или нет) физическим лицам в Здании, связанные с использованием </w:t>
      </w:r>
      <w:r w:rsidR="003611E1" w:rsidRPr="00720436">
        <w:rPr>
          <w:rFonts w:ascii="Times New Roman" w:hAnsi="Times New Roman"/>
          <w:sz w:val="24"/>
        </w:rPr>
        <w:t>Парковочных Мест</w:t>
      </w:r>
      <w:r w:rsidRPr="00720436">
        <w:rPr>
          <w:rFonts w:ascii="Times New Roman" w:hAnsi="Times New Roman"/>
          <w:sz w:val="24"/>
        </w:rPr>
        <w:t xml:space="preserve"> Арендатором (за исключением случаев, когда такие убытки возникают по вине Арендодателя), а Арендатор обязуется возместить Арендодателю любые убытки, которые Арендодатель может понести в</w:t>
      </w:r>
      <w:proofErr w:type="gramEnd"/>
      <w:r w:rsidRPr="00720436">
        <w:rPr>
          <w:rFonts w:ascii="Times New Roman" w:hAnsi="Times New Roman"/>
          <w:sz w:val="24"/>
        </w:rPr>
        <w:t xml:space="preserve"> связи с этим.</w:t>
      </w:r>
    </w:p>
    <w:p w:rsidR="00754EEE" w:rsidRPr="00720436" w:rsidRDefault="00754EEE" w:rsidP="0062641C">
      <w:pPr>
        <w:pStyle w:val="Level2"/>
        <w:spacing w:before="120" w:after="120" w:line="288" w:lineRule="auto"/>
        <w:rPr>
          <w:rFonts w:ascii="Times New Roman" w:hAnsi="Times New Roman"/>
          <w:sz w:val="24"/>
        </w:rPr>
      </w:pPr>
      <w:proofErr w:type="gramStart"/>
      <w:r w:rsidRPr="00720436">
        <w:rPr>
          <w:rFonts w:ascii="Times New Roman" w:hAnsi="Times New Roman"/>
          <w:sz w:val="24"/>
        </w:rPr>
        <w:t xml:space="preserve">Арендодатель не несет ответственности перед Арендатором за </w:t>
      </w:r>
      <w:proofErr w:type="spellStart"/>
      <w:r w:rsidRPr="00720436">
        <w:rPr>
          <w:rFonts w:ascii="Times New Roman" w:hAnsi="Times New Roman"/>
          <w:sz w:val="24"/>
        </w:rPr>
        <w:t>непредоставление</w:t>
      </w:r>
      <w:proofErr w:type="spellEnd"/>
      <w:r w:rsidRPr="00720436">
        <w:rPr>
          <w:rFonts w:ascii="Times New Roman" w:hAnsi="Times New Roman"/>
          <w:sz w:val="24"/>
        </w:rPr>
        <w:t xml:space="preserve"> </w:t>
      </w:r>
      <w:r w:rsidR="00B33F2D" w:rsidRPr="00720436">
        <w:rPr>
          <w:rFonts w:ascii="Times New Roman" w:hAnsi="Times New Roman"/>
          <w:sz w:val="24"/>
        </w:rPr>
        <w:t>К</w:t>
      </w:r>
      <w:r w:rsidRPr="00720436">
        <w:rPr>
          <w:rFonts w:ascii="Times New Roman" w:hAnsi="Times New Roman"/>
          <w:sz w:val="24"/>
        </w:rPr>
        <w:t xml:space="preserve">оммунальных </w:t>
      </w:r>
      <w:r w:rsidR="00B33F2D" w:rsidRPr="00720436">
        <w:rPr>
          <w:rFonts w:ascii="Times New Roman" w:hAnsi="Times New Roman"/>
          <w:sz w:val="24"/>
        </w:rPr>
        <w:t>У</w:t>
      </w:r>
      <w:r w:rsidRPr="00720436">
        <w:rPr>
          <w:rFonts w:ascii="Times New Roman" w:hAnsi="Times New Roman"/>
          <w:sz w:val="24"/>
        </w:rPr>
        <w:t xml:space="preserve">слуг муниципальными поставщиками </w:t>
      </w:r>
      <w:r w:rsidR="00B33F2D" w:rsidRPr="00720436">
        <w:rPr>
          <w:rFonts w:ascii="Times New Roman" w:hAnsi="Times New Roman"/>
          <w:sz w:val="24"/>
        </w:rPr>
        <w:t>К</w:t>
      </w:r>
      <w:r w:rsidRPr="00720436">
        <w:rPr>
          <w:rFonts w:ascii="Times New Roman" w:hAnsi="Times New Roman"/>
          <w:sz w:val="24"/>
        </w:rPr>
        <w:t xml:space="preserve">оммунальных </w:t>
      </w:r>
      <w:r w:rsidR="00B33F2D" w:rsidRPr="00720436">
        <w:rPr>
          <w:rFonts w:ascii="Times New Roman" w:hAnsi="Times New Roman"/>
          <w:sz w:val="24"/>
        </w:rPr>
        <w:t>У</w:t>
      </w:r>
      <w:r w:rsidRPr="00720436">
        <w:rPr>
          <w:rFonts w:ascii="Times New Roman" w:hAnsi="Times New Roman"/>
          <w:sz w:val="24"/>
        </w:rPr>
        <w:t>слуг, также в тех случаях, когда это явилось результатом ремонтных или иных работ, осуществляемых в Здании, или произошло в результате действия или бездействия каких-либо третьих лиц, за исключением случаев, когда такие убытки возникают в связи с умышленным  неправомерным поведением со стороны Арендодателя или третьих лиц, действующих от</w:t>
      </w:r>
      <w:proofErr w:type="gramEnd"/>
      <w:r w:rsidRPr="00720436">
        <w:rPr>
          <w:rFonts w:ascii="Times New Roman" w:hAnsi="Times New Roman"/>
          <w:sz w:val="24"/>
        </w:rPr>
        <w:t xml:space="preserve"> его имени.</w:t>
      </w:r>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 xml:space="preserve">Вне зависимости от положений иных статей настоящего Договора Аренды, совокупный размер ответственности Арендодателя по возмещению убытков Арендатора в связи со всеми нарушениями настоящего Договора Аренды Арендодателем ограничен суммой </w:t>
      </w:r>
      <w:r w:rsidR="006E13D2" w:rsidRPr="00720436">
        <w:rPr>
          <w:rFonts w:ascii="Times New Roman" w:hAnsi="Times New Roman"/>
          <w:sz w:val="24"/>
        </w:rPr>
        <w:t>один</w:t>
      </w:r>
      <w:r w:rsidRPr="00720436">
        <w:rPr>
          <w:rFonts w:ascii="Times New Roman" w:hAnsi="Times New Roman"/>
          <w:sz w:val="24"/>
        </w:rPr>
        <w:t>надцатимесячной Арендной Платы</w:t>
      </w:r>
      <w:r w:rsidR="00CE746D" w:rsidRPr="00720436">
        <w:rPr>
          <w:rFonts w:ascii="Times New Roman" w:hAnsi="Times New Roman"/>
          <w:sz w:val="24"/>
        </w:rPr>
        <w:t>, указанной в п</w:t>
      </w:r>
      <w:r w:rsidR="00E93D37" w:rsidRPr="00720436">
        <w:rPr>
          <w:rFonts w:ascii="Times New Roman" w:hAnsi="Times New Roman"/>
          <w:sz w:val="24"/>
        </w:rPr>
        <w:t>ункте</w:t>
      </w:r>
      <w:r w:rsidR="00CE746D" w:rsidRPr="00720436">
        <w:rPr>
          <w:rFonts w:ascii="Times New Roman" w:hAnsi="Times New Roman"/>
          <w:sz w:val="24"/>
        </w:rPr>
        <w:t xml:space="preserve"> </w:t>
      </w:r>
      <w:r w:rsidR="00C77902" w:rsidRPr="00720436">
        <w:rPr>
          <w:rFonts w:ascii="Times New Roman" w:hAnsi="Times New Roman"/>
          <w:sz w:val="24"/>
        </w:rPr>
        <w:fldChar w:fldCharType="begin"/>
      </w:r>
      <w:r w:rsidR="00C77902" w:rsidRPr="00720436">
        <w:rPr>
          <w:rFonts w:ascii="Times New Roman" w:hAnsi="Times New Roman"/>
          <w:sz w:val="24"/>
        </w:rPr>
        <w:instrText xml:space="preserve"> REF _Ref354742798 \r \h </w:instrText>
      </w:r>
      <w:r w:rsidR="00C77902" w:rsidRPr="00720436">
        <w:rPr>
          <w:rFonts w:ascii="Times New Roman" w:hAnsi="Times New Roman"/>
          <w:sz w:val="24"/>
        </w:rPr>
      </w:r>
      <w:r w:rsidR="00C77902" w:rsidRPr="00720436">
        <w:rPr>
          <w:rFonts w:ascii="Times New Roman" w:hAnsi="Times New Roman"/>
          <w:sz w:val="24"/>
        </w:rPr>
        <w:fldChar w:fldCharType="separate"/>
      </w:r>
      <w:r w:rsidR="00C77902" w:rsidRPr="00720436">
        <w:rPr>
          <w:rFonts w:ascii="Times New Roman" w:hAnsi="Times New Roman"/>
          <w:sz w:val="24"/>
        </w:rPr>
        <w:t>4.1.2</w:t>
      </w:r>
      <w:r w:rsidR="00C77902" w:rsidRPr="00720436">
        <w:rPr>
          <w:rFonts w:ascii="Times New Roman" w:hAnsi="Times New Roman"/>
          <w:sz w:val="24"/>
        </w:rPr>
        <w:fldChar w:fldCharType="end"/>
      </w:r>
      <w:r w:rsidR="00C77902" w:rsidRPr="00720436">
        <w:rPr>
          <w:rFonts w:ascii="Times New Roman" w:hAnsi="Times New Roman"/>
          <w:sz w:val="24"/>
        </w:rPr>
        <w:t xml:space="preserve"> </w:t>
      </w:r>
      <w:r w:rsidR="00CE746D" w:rsidRPr="00720436">
        <w:rPr>
          <w:rFonts w:ascii="Times New Roman" w:hAnsi="Times New Roman"/>
          <w:sz w:val="24"/>
        </w:rPr>
        <w:t>настоящего Договора</w:t>
      </w:r>
      <w:r w:rsidRPr="00720436">
        <w:rPr>
          <w:rFonts w:ascii="Times New Roman" w:hAnsi="Times New Roman"/>
          <w:sz w:val="24"/>
        </w:rPr>
        <w:t>. В случае противоречия настояще</w:t>
      </w:r>
      <w:r w:rsidR="00A67E7D" w:rsidRPr="00720436">
        <w:rPr>
          <w:rFonts w:ascii="Times New Roman" w:hAnsi="Times New Roman"/>
          <w:sz w:val="24"/>
        </w:rPr>
        <w:t xml:space="preserve">го пункта </w:t>
      </w:r>
      <w:r w:rsidRPr="00720436">
        <w:rPr>
          <w:rFonts w:ascii="Times New Roman" w:hAnsi="Times New Roman"/>
          <w:sz w:val="24"/>
        </w:rPr>
        <w:t>другим положениям настоящего Договора, применяются положения настояще</w:t>
      </w:r>
      <w:r w:rsidR="00A67E7D" w:rsidRPr="00720436">
        <w:rPr>
          <w:rFonts w:ascii="Times New Roman" w:hAnsi="Times New Roman"/>
          <w:sz w:val="24"/>
        </w:rPr>
        <w:t>го пункта</w:t>
      </w:r>
      <w:r w:rsidRPr="00720436">
        <w:rPr>
          <w:rFonts w:ascii="Times New Roman" w:hAnsi="Times New Roman"/>
          <w:sz w:val="24"/>
        </w:rPr>
        <w:t>.</w:t>
      </w:r>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lastRenderedPageBreak/>
        <w:t>Арендодатель не несет никакой ответственности за какие-либо убытки или ущерб, или вмешательство, или беспокойство, причиненные Арендатору какими-либо муниципальными коммунальными службами (или их подрядчиками) в результате осуществления ремонта, благоустройства, дополнений, изменений или иных видов работ в отношении муниципальных коммуникаций, которые могут влиять на Здание.</w:t>
      </w:r>
    </w:p>
    <w:p w:rsidR="00754EEE" w:rsidRPr="00720436" w:rsidRDefault="00754EEE" w:rsidP="0062641C">
      <w:pPr>
        <w:pStyle w:val="Level1"/>
        <w:spacing w:before="120" w:after="120" w:line="288" w:lineRule="auto"/>
        <w:rPr>
          <w:rFonts w:ascii="Times New Roman" w:hAnsi="Times New Roman"/>
          <w:sz w:val="24"/>
        </w:rPr>
      </w:pPr>
      <w:bookmarkStart w:id="60" w:name="_Toc86745683"/>
      <w:r w:rsidRPr="00720436">
        <w:rPr>
          <w:rFonts w:ascii="Times New Roman" w:hAnsi="Times New Roman"/>
          <w:sz w:val="24"/>
        </w:rPr>
        <w:t>ЗАКЛЮЧИТЕЛЬНЫЕ ПОЛОЖЕНИЯ</w:t>
      </w:r>
      <w:bookmarkEnd w:id="60"/>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 xml:space="preserve">Если специально не оговорено иное, во всех случаях, когда для осуществления какого-либо действия одной </w:t>
      </w:r>
      <w:r w:rsidR="003611E1" w:rsidRPr="00720436">
        <w:rPr>
          <w:rFonts w:ascii="Times New Roman" w:hAnsi="Times New Roman"/>
          <w:sz w:val="24"/>
        </w:rPr>
        <w:t>С</w:t>
      </w:r>
      <w:r w:rsidRPr="00720436">
        <w:rPr>
          <w:rFonts w:ascii="Times New Roman" w:hAnsi="Times New Roman"/>
          <w:sz w:val="24"/>
        </w:rPr>
        <w:t xml:space="preserve">тороны требуется согласие другой </w:t>
      </w:r>
      <w:r w:rsidR="003611E1" w:rsidRPr="00720436">
        <w:rPr>
          <w:rFonts w:ascii="Times New Roman" w:hAnsi="Times New Roman"/>
          <w:sz w:val="24"/>
        </w:rPr>
        <w:t>С</w:t>
      </w:r>
      <w:r w:rsidRPr="00720436">
        <w:rPr>
          <w:rFonts w:ascii="Times New Roman" w:hAnsi="Times New Roman"/>
          <w:sz w:val="24"/>
        </w:rPr>
        <w:t xml:space="preserve">тороны настоящего Договора, то другая </w:t>
      </w:r>
      <w:r w:rsidR="003611E1" w:rsidRPr="00720436">
        <w:rPr>
          <w:rFonts w:ascii="Times New Roman" w:hAnsi="Times New Roman"/>
          <w:sz w:val="24"/>
        </w:rPr>
        <w:t>С</w:t>
      </w:r>
      <w:r w:rsidRPr="00720436">
        <w:rPr>
          <w:rFonts w:ascii="Times New Roman" w:hAnsi="Times New Roman"/>
          <w:sz w:val="24"/>
        </w:rPr>
        <w:t>торона не вправе необоснованно не предоставить, задержать предоставление или не предоставить такое согласие.</w:t>
      </w:r>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Без какого-либо ограничения прав Арендодателя по настоящему Договору</w:t>
      </w:r>
      <w:r w:rsidR="00140AE1" w:rsidRPr="00720436">
        <w:rPr>
          <w:rFonts w:ascii="Times New Roman" w:hAnsi="Times New Roman"/>
          <w:sz w:val="24"/>
        </w:rPr>
        <w:t>,</w:t>
      </w:r>
      <w:r w:rsidRPr="00720436">
        <w:rPr>
          <w:rFonts w:ascii="Times New Roman" w:hAnsi="Times New Roman"/>
          <w:sz w:val="24"/>
        </w:rPr>
        <w:t xml:space="preserve"> Арендодатель имеет право на правовую защиту от любых нарушений обязательств Арендатора, указанных в </w:t>
      </w:r>
      <w:r w:rsidR="00556F4A" w:rsidRPr="00720436">
        <w:rPr>
          <w:rFonts w:ascii="Times New Roman" w:hAnsi="Times New Roman"/>
          <w:sz w:val="24"/>
        </w:rPr>
        <w:t>пункте</w:t>
      </w:r>
      <w:r w:rsidRPr="00720436">
        <w:rPr>
          <w:rFonts w:ascii="Times New Roman" w:hAnsi="Times New Roman"/>
          <w:sz w:val="24"/>
        </w:rPr>
        <w:t xml:space="preserve"> </w:t>
      </w:r>
      <w:r w:rsidR="00C77902" w:rsidRPr="00720436">
        <w:rPr>
          <w:rFonts w:ascii="Times New Roman" w:hAnsi="Times New Roman"/>
          <w:sz w:val="24"/>
        </w:rPr>
        <w:fldChar w:fldCharType="begin"/>
      </w:r>
      <w:r w:rsidR="00C77902" w:rsidRPr="00720436">
        <w:rPr>
          <w:rFonts w:ascii="Times New Roman" w:hAnsi="Times New Roman"/>
          <w:sz w:val="24"/>
        </w:rPr>
        <w:instrText xml:space="preserve"> REF _Ref354761340 \r \h </w:instrText>
      </w:r>
      <w:r w:rsidR="00C77902" w:rsidRPr="00720436">
        <w:rPr>
          <w:rFonts w:ascii="Times New Roman" w:hAnsi="Times New Roman"/>
          <w:sz w:val="24"/>
        </w:rPr>
      </w:r>
      <w:r w:rsidR="00C77902" w:rsidRPr="00720436">
        <w:rPr>
          <w:rFonts w:ascii="Times New Roman" w:hAnsi="Times New Roman"/>
          <w:sz w:val="24"/>
        </w:rPr>
        <w:fldChar w:fldCharType="separate"/>
      </w:r>
      <w:r w:rsidR="00C77902" w:rsidRPr="00720436">
        <w:rPr>
          <w:rFonts w:ascii="Times New Roman" w:hAnsi="Times New Roman"/>
          <w:sz w:val="24"/>
        </w:rPr>
        <w:t>5.2</w:t>
      </w:r>
      <w:r w:rsidR="00C77902" w:rsidRPr="00720436">
        <w:rPr>
          <w:rFonts w:ascii="Times New Roman" w:hAnsi="Times New Roman"/>
          <w:sz w:val="24"/>
        </w:rPr>
        <w:fldChar w:fldCharType="end"/>
      </w:r>
      <w:r w:rsidR="00C77902" w:rsidRPr="00720436">
        <w:rPr>
          <w:rFonts w:ascii="Times New Roman" w:hAnsi="Times New Roman"/>
          <w:sz w:val="24"/>
        </w:rPr>
        <w:t xml:space="preserve"> </w:t>
      </w:r>
      <w:r w:rsidRPr="00720436">
        <w:rPr>
          <w:rFonts w:ascii="Times New Roman" w:hAnsi="Times New Roman"/>
          <w:sz w:val="24"/>
        </w:rPr>
        <w:t>(«</w:t>
      </w:r>
      <w:r w:rsidRPr="00720436">
        <w:rPr>
          <w:rFonts w:ascii="Times New Roman" w:hAnsi="Times New Roman"/>
          <w:b/>
          <w:sz w:val="24"/>
        </w:rPr>
        <w:t>Право Арендодателя на Самозащиту</w:t>
      </w:r>
      <w:r w:rsidRPr="00720436">
        <w:rPr>
          <w:rFonts w:ascii="Times New Roman" w:hAnsi="Times New Roman"/>
          <w:sz w:val="24"/>
        </w:rPr>
        <w:t>»), которые могут быть исправлены Арендодателем, при этом расходы Арендодателя, понесенные в связи с такими действиями, подлежат возмещению Арендатором по требованию Арендодателя.</w:t>
      </w:r>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 xml:space="preserve">Арендатор настоящим подтверждает, что он полностью осведомлен о состоянии </w:t>
      </w:r>
      <w:r w:rsidR="00180277" w:rsidRPr="00720436">
        <w:rPr>
          <w:rFonts w:ascii="Times New Roman" w:hAnsi="Times New Roman"/>
          <w:sz w:val="24"/>
        </w:rPr>
        <w:t xml:space="preserve">Объекта Аренды </w:t>
      </w:r>
      <w:r w:rsidRPr="00720436">
        <w:rPr>
          <w:rFonts w:ascii="Times New Roman" w:hAnsi="Times New Roman"/>
          <w:sz w:val="24"/>
        </w:rPr>
        <w:t xml:space="preserve">и согласен принять </w:t>
      </w:r>
      <w:r w:rsidR="00180277" w:rsidRPr="00720436">
        <w:rPr>
          <w:rFonts w:ascii="Times New Roman" w:hAnsi="Times New Roman"/>
          <w:sz w:val="24"/>
        </w:rPr>
        <w:t xml:space="preserve">Объект Аренды </w:t>
      </w:r>
      <w:r w:rsidRPr="00720436">
        <w:rPr>
          <w:rFonts w:ascii="Times New Roman" w:hAnsi="Times New Roman"/>
          <w:sz w:val="24"/>
        </w:rPr>
        <w:t>в том виде, в каком он наход</w:t>
      </w:r>
      <w:r w:rsidR="003611E1" w:rsidRPr="00720436">
        <w:rPr>
          <w:rFonts w:ascii="Times New Roman" w:hAnsi="Times New Roman"/>
          <w:sz w:val="24"/>
        </w:rPr>
        <w:t>и</w:t>
      </w:r>
      <w:r w:rsidRPr="00720436">
        <w:rPr>
          <w:rFonts w:ascii="Times New Roman" w:hAnsi="Times New Roman"/>
          <w:sz w:val="24"/>
        </w:rPr>
        <w:t xml:space="preserve">тся. </w:t>
      </w:r>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Арендатор настоящим подтверждает, что Арендодатель предоставил ему документацию по вопросам, связанным с правами Арендодателя на Здание, и Арендатор ознакомился с ней, а также провел необходимую по его мнению юридическую экспертизу прав Арендодателя на Здание и Земельный Участок.</w:t>
      </w:r>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При толковании настоящего Договора необходимо принимать во внимание, что:</w:t>
      </w:r>
    </w:p>
    <w:p w:rsidR="00754EEE" w:rsidRPr="00720436" w:rsidRDefault="00754EEE" w:rsidP="0062641C">
      <w:pPr>
        <w:pStyle w:val="Level3"/>
        <w:spacing w:before="120" w:after="120" w:line="288" w:lineRule="auto"/>
        <w:rPr>
          <w:rFonts w:ascii="Times New Roman" w:hAnsi="Times New Roman"/>
          <w:sz w:val="24"/>
        </w:rPr>
      </w:pPr>
      <w:r w:rsidRPr="00720436">
        <w:rPr>
          <w:rFonts w:ascii="Times New Roman" w:hAnsi="Times New Roman"/>
          <w:sz w:val="24"/>
        </w:rPr>
        <w:t xml:space="preserve">любое обязательство какой-либо </w:t>
      </w:r>
      <w:r w:rsidR="003611E1" w:rsidRPr="00720436">
        <w:rPr>
          <w:rFonts w:ascii="Times New Roman" w:hAnsi="Times New Roman"/>
          <w:sz w:val="24"/>
        </w:rPr>
        <w:t>С</w:t>
      </w:r>
      <w:r w:rsidRPr="00720436">
        <w:rPr>
          <w:rFonts w:ascii="Times New Roman" w:hAnsi="Times New Roman"/>
          <w:sz w:val="24"/>
        </w:rPr>
        <w:t>тороны не совершать какого-либо действия включает обязательство не допускать совершения этого действия;</w:t>
      </w:r>
    </w:p>
    <w:p w:rsidR="00754EEE" w:rsidRPr="00720436" w:rsidRDefault="00754EEE" w:rsidP="0062641C">
      <w:pPr>
        <w:pStyle w:val="Level3"/>
        <w:spacing w:before="120" w:after="120" w:line="288" w:lineRule="auto"/>
        <w:rPr>
          <w:rFonts w:ascii="Times New Roman" w:hAnsi="Times New Roman"/>
          <w:sz w:val="24"/>
        </w:rPr>
      </w:pPr>
      <w:r w:rsidRPr="00720436">
        <w:rPr>
          <w:rFonts w:ascii="Times New Roman" w:hAnsi="Times New Roman"/>
          <w:sz w:val="24"/>
        </w:rPr>
        <w:t>в случае если требуется получение одобрения или согласия Арендодателя, то они считаются действительными только в случае</w:t>
      </w:r>
      <w:r w:rsidR="003611E1" w:rsidRPr="00720436">
        <w:rPr>
          <w:rFonts w:ascii="Times New Roman" w:hAnsi="Times New Roman"/>
          <w:sz w:val="24"/>
        </w:rPr>
        <w:t>,</w:t>
      </w:r>
      <w:r w:rsidRPr="00720436">
        <w:rPr>
          <w:rFonts w:ascii="Times New Roman" w:hAnsi="Times New Roman"/>
          <w:sz w:val="24"/>
        </w:rPr>
        <w:t xml:space="preserve"> если они даны в письменной форме;</w:t>
      </w:r>
    </w:p>
    <w:p w:rsidR="00754EEE" w:rsidRPr="00720436" w:rsidRDefault="00754EEE" w:rsidP="0062641C">
      <w:pPr>
        <w:pStyle w:val="Level3"/>
        <w:spacing w:before="120" w:after="120" w:line="288" w:lineRule="auto"/>
        <w:rPr>
          <w:rFonts w:ascii="Times New Roman" w:hAnsi="Times New Roman"/>
          <w:sz w:val="24"/>
        </w:rPr>
      </w:pPr>
      <w:r w:rsidRPr="00720436">
        <w:rPr>
          <w:rFonts w:ascii="Times New Roman" w:hAnsi="Times New Roman"/>
          <w:sz w:val="24"/>
        </w:rPr>
        <w:t xml:space="preserve">ссылки </w:t>
      </w:r>
      <w:r w:rsidRPr="00720436">
        <w:rPr>
          <w:rFonts w:ascii="Times New Roman" w:hAnsi="Times New Roman"/>
          <w:bCs/>
          <w:sz w:val="24"/>
        </w:rPr>
        <w:t>на действия Арендатора или нарушение обязательств Арендатором</w:t>
      </w:r>
      <w:r w:rsidRPr="00720436">
        <w:rPr>
          <w:rFonts w:ascii="Times New Roman" w:hAnsi="Times New Roman"/>
          <w:sz w:val="24"/>
        </w:rPr>
        <w:t xml:space="preserve"> включают действия (или бездействие) или нарушение обязательств или недобросовестное исполнение обязательств субарендатором или любым лицом, находящимся в Помещени</w:t>
      </w:r>
      <w:r w:rsidR="003611E1" w:rsidRPr="00720436">
        <w:rPr>
          <w:rFonts w:ascii="Times New Roman" w:hAnsi="Times New Roman"/>
          <w:sz w:val="24"/>
        </w:rPr>
        <w:t>и</w:t>
      </w:r>
      <w:r w:rsidRPr="00720436">
        <w:rPr>
          <w:rFonts w:ascii="Times New Roman" w:hAnsi="Times New Roman"/>
          <w:sz w:val="24"/>
        </w:rPr>
        <w:t xml:space="preserve"> с разрешения Арендатора или субарендатора;</w:t>
      </w:r>
    </w:p>
    <w:p w:rsidR="00754EEE" w:rsidRPr="00720436" w:rsidRDefault="00754EEE" w:rsidP="0062641C">
      <w:pPr>
        <w:pStyle w:val="Level3"/>
        <w:spacing w:before="120" w:after="120" w:line="288" w:lineRule="auto"/>
        <w:rPr>
          <w:rFonts w:ascii="Times New Roman" w:hAnsi="Times New Roman"/>
          <w:sz w:val="24"/>
        </w:rPr>
      </w:pPr>
      <w:r w:rsidRPr="00720436">
        <w:rPr>
          <w:rFonts w:ascii="Times New Roman" w:hAnsi="Times New Roman"/>
          <w:sz w:val="24"/>
        </w:rPr>
        <w:t>под днями подразумеваются календарные дни</w:t>
      </w:r>
      <w:r w:rsidRPr="00720436">
        <w:rPr>
          <w:rFonts w:ascii="Times New Roman" w:hAnsi="Times New Roman"/>
          <w:b/>
          <w:sz w:val="24"/>
        </w:rPr>
        <w:t>;</w:t>
      </w:r>
    </w:p>
    <w:p w:rsidR="00754EEE" w:rsidRPr="00720436" w:rsidRDefault="00754EEE" w:rsidP="0062641C">
      <w:pPr>
        <w:pStyle w:val="Level3"/>
        <w:spacing w:before="120" w:after="120" w:line="288" w:lineRule="auto"/>
        <w:rPr>
          <w:rFonts w:ascii="Times New Roman" w:hAnsi="Times New Roman"/>
          <w:sz w:val="24"/>
        </w:rPr>
      </w:pPr>
      <w:r w:rsidRPr="00720436">
        <w:rPr>
          <w:rFonts w:ascii="Times New Roman" w:hAnsi="Times New Roman"/>
          <w:sz w:val="24"/>
        </w:rPr>
        <w:t>под рабочими днями подразумеваются обычные рабочие дни в Российской Федерации при пятидневной рабочей неделе;</w:t>
      </w:r>
    </w:p>
    <w:p w:rsidR="00754EEE" w:rsidRPr="00720436" w:rsidRDefault="00754EEE" w:rsidP="0062641C">
      <w:pPr>
        <w:pStyle w:val="Level3"/>
        <w:spacing w:before="120" w:after="120" w:line="288" w:lineRule="auto"/>
        <w:rPr>
          <w:rFonts w:ascii="Times New Roman" w:hAnsi="Times New Roman"/>
          <w:sz w:val="24"/>
        </w:rPr>
      </w:pPr>
      <w:r w:rsidRPr="00720436">
        <w:rPr>
          <w:rFonts w:ascii="Times New Roman" w:hAnsi="Times New Roman"/>
          <w:sz w:val="24"/>
        </w:rPr>
        <w:t>слова «в том числе», «включая» и «включающий»</w:t>
      </w:r>
      <w:r w:rsidRPr="00720436">
        <w:rPr>
          <w:rFonts w:ascii="Times New Roman" w:hAnsi="Times New Roman"/>
          <w:b/>
          <w:sz w:val="24"/>
        </w:rPr>
        <w:t xml:space="preserve"> </w:t>
      </w:r>
      <w:r w:rsidRPr="00720436">
        <w:rPr>
          <w:rFonts w:ascii="Times New Roman" w:hAnsi="Times New Roman"/>
          <w:sz w:val="24"/>
        </w:rPr>
        <w:t>рассматриваются без ограничения толкования перечисленным;</w:t>
      </w:r>
    </w:p>
    <w:p w:rsidR="00754EEE" w:rsidRPr="00720436" w:rsidRDefault="00754EEE" w:rsidP="0062641C">
      <w:pPr>
        <w:pStyle w:val="Level3"/>
        <w:spacing w:before="120" w:after="120" w:line="288" w:lineRule="auto"/>
        <w:rPr>
          <w:rFonts w:ascii="Times New Roman" w:hAnsi="Times New Roman"/>
          <w:sz w:val="24"/>
        </w:rPr>
      </w:pPr>
      <w:r w:rsidRPr="00720436">
        <w:rPr>
          <w:rFonts w:ascii="Times New Roman" w:hAnsi="Times New Roman"/>
          <w:sz w:val="24"/>
        </w:rPr>
        <w:t>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754EEE" w:rsidRPr="00720436" w:rsidRDefault="00754EEE" w:rsidP="0062641C">
      <w:pPr>
        <w:pStyle w:val="Level3"/>
        <w:spacing w:before="120" w:after="120" w:line="288" w:lineRule="auto"/>
        <w:rPr>
          <w:rFonts w:ascii="Times New Roman" w:hAnsi="Times New Roman"/>
          <w:sz w:val="24"/>
        </w:rPr>
      </w:pPr>
      <w:r w:rsidRPr="00720436">
        <w:rPr>
          <w:rFonts w:ascii="Times New Roman" w:hAnsi="Times New Roman"/>
          <w:sz w:val="24"/>
        </w:rPr>
        <w:lastRenderedPageBreak/>
        <w:t>если из контекста не следует иное, любая ссылка на</w:t>
      </w:r>
      <w:r w:rsidR="00140AE1" w:rsidRPr="00720436">
        <w:rPr>
          <w:rFonts w:ascii="Times New Roman" w:hAnsi="Times New Roman"/>
          <w:sz w:val="24"/>
        </w:rPr>
        <w:t xml:space="preserve"> </w:t>
      </w:r>
      <w:r w:rsidRPr="00720436">
        <w:rPr>
          <w:rFonts w:ascii="Times New Roman" w:hAnsi="Times New Roman"/>
          <w:sz w:val="24"/>
        </w:rPr>
        <w:t>статью</w:t>
      </w:r>
      <w:r w:rsidR="00140AE1" w:rsidRPr="00720436">
        <w:rPr>
          <w:rFonts w:ascii="Times New Roman" w:hAnsi="Times New Roman"/>
          <w:sz w:val="24"/>
        </w:rPr>
        <w:t>, пункт</w:t>
      </w:r>
      <w:r w:rsidRPr="00720436">
        <w:rPr>
          <w:rFonts w:ascii="Times New Roman" w:hAnsi="Times New Roman"/>
          <w:sz w:val="24"/>
        </w:rPr>
        <w:t xml:space="preserve"> или Приложение означает ссылку на соответствующую статью</w:t>
      </w:r>
      <w:r w:rsidR="00140AE1" w:rsidRPr="00720436">
        <w:rPr>
          <w:rFonts w:ascii="Times New Roman" w:hAnsi="Times New Roman"/>
          <w:sz w:val="24"/>
        </w:rPr>
        <w:t>,</w:t>
      </w:r>
      <w:r w:rsidRPr="00720436">
        <w:rPr>
          <w:rFonts w:ascii="Times New Roman" w:hAnsi="Times New Roman"/>
          <w:sz w:val="24"/>
        </w:rPr>
        <w:t xml:space="preserve"> </w:t>
      </w:r>
      <w:r w:rsidR="00140AE1" w:rsidRPr="00720436">
        <w:rPr>
          <w:rFonts w:ascii="Times New Roman" w:hAnsi="Times New Roman"/>
          <w:sz w:val="24"/>
        </w:rPr>
        <w:t xml:space="preserve">пункт </w:t>
      </w:r>
      <w:r w:rsidRPr="00720436">
        <w:rPr>
          <w:rFonts w:ascii="Times New Roman" w:hAnsi="Times New Roman"/>
          <w:sz w:val="24"/>
        </w:rPr>
        <w:t>или Приложение настоящего Договора;</w:t>
      </w:r>
    </w:p>
    <w:p w:rsidR="00754EEE" w:rsidRPr="00720436" w:rsidRDefault="00754EEE" w:rsidP="0062641C">
      <w:pPr>
        <w:pStyle w:val="Level3"/>
        <w:spacing w:before="120" w:after="120" w:line="288" w:lineRule="auto"/>
        <w:rPr>
          <w:rFonts w:ascii="Times New Roman" w:hAnsi="Times New Roman"/>
          <w:sz w:val="24"/>
        </w:rPr>
      </w:pPr>
      <w:r w:rsidRPr="00720436">
        <w:rPr>
          <w:rFonts w:ascii="Times New Roman" w:hAnsi="Times New Roman"/>
          <w:sz w:val="24"/>
        </w:rPr>
        <w:t>ссылки на последний год Срока Аренды означают период, оканчивающийся в день истечения Срока Аренды или в день досрочного расторжения Договора Аренды;</w:t>
      </w:r>
    </w:p>
    <w:p w:rsidR="00754EEE" w:rsidRPr="00720436" w:rsidRDefault="00754EEE" w:rsidP="0062641C">
      <w:pPr>
        <w:pStyle w:val="Level3"/>
        <w:spacing w:before="120" w:after="120" w:line="288" w:lineRule="auto"/>
        <w:rPr>
          <w:rFonts w:ascii="Times New Roman" w:hAnsi="Times New Roman"/>
          <w:sz w:val="24"/>
        </w:rPr>
      </w:pPr>
      <w:r w:rsidRPr="00720436">
        <w:rPr>
          <w:rFonts w:ascii="Times New Roman" w:hAnsi="Times New Roman"/>
          <w:sz w:val="24"/>
        </w:rPr>
        <w:t>ссылки на «расходы» включают любые убытки, ущерб и надлежащим образом понесенные расходы и затраты, но не включают упущенную выгоду;</w:t>
      </w:r>
    </w:p>
    <w:p w:rsidR="00754EEE" w:rsidRPr="00720436" w:rsidRDefault="00754EEE" w:rsidP="0062641C">
      <w:pPr>
        <w:pStyle w:val="Level3"/>
        <w:spacing w:before="120" w:after="120" w:line="288" w:lineRule="auto"/>
        <w:rPr>
          <w:rFonts w:ascii="Times New Roman" w:hAnsi="Times New Roman"/>
          <w:sz w:val="24"/>
        </w:rPr>
      </w:pPr>
      <w:r w:rsidRPr="00720436">
        <w:rPr>
          <w:rFonts w:ascii="Times New Roman" w:hAnsi="Times New Roman"/>
          <w:sz w:val="24"/>
        </w:rPr>
        <w:t>указание на любое право Арендодателя на доступ или вход в Помещения распространяется на всех уполномоченных Арендодателем ли</w:t>
      </w:r>
      <w:r w:rsidR="00B023F9" w:rsidRPr="00720436">
        <w:rPr>
          <w:rFonts w:ascii="Times New Roman" w:hAnsi="Times New Roman"/>
          <w:sz w:val="24"/>
        </w:rPr>
        <w:t>ц.</w:t>
      </w:r>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Если иное прямо не указано в тексте настоящего Договора, каждая Сторона выполняет возложенные на нее обязанности за свой счет.</w:t>
      </w:r>
    </w:p>
    <w:p w:rsidR="00754EEE" w:rsidRPr="00720436" w:rsidRDefault="00754EEE" w:rsidP="0062641C">
      <w:pPr>
        <w:pStyle w:val="Level2"/>
        <w:spacing w:before="120" w:after="120" w:line="288" w:lineRule="auto"/>
        <w:rPr>
          <w:rFonts w:ascii="Times New Roman" w:hAnsi="Times New Roman"/>
          <w:sz w:val="24"/>
        </w:rPr>
      </w:pPr>
      <w:bookmarkStart w:id="61" w:name="_Ref174349084"/>
      <w:r w:rsidRPr="00720436">
        <w:rPr>
          <w:rFonts w:ascii="Times New Roman" w:hAnsi="Times New Roman"/>
          <w:sz w:val="24"/>
        </w:rPr>
        <w:t>Если любое условие или положение настоящего Договора будет признано недействительным, незаконным или неприменимым по любой причине решением суда или иным образом, то эта недействительность, незаконность или неприменимость не влияют и не препятствуют законности, действительности и применимости остальных условий и положений настоящего Договора Аренды. Стороны обязуются предпринять действия по внесению дополнений, изменению или замене всех и каждого подобного недействительного или незаконного положения действительными, законными и применимыми положениями, которые должны иметь экономический результат, максимально приближенный к первоначальному намерению Сторон, и не должны повлечь пересмотр существенных условий и положений настоящего Договора.</w:t>
      </w:r>
      <w:bookmarkEnd w:id="61"/>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 xml:space="preserve">За исключением случаев, указанных в </w:t>
      </w:r>
      <w:r w:rsidR="00140AE1" w:rsidRPr="00720436">
        <w:rPr>
          <w:rFonts w:ascii="Times New Roman" w:hAnsi="Times New Roman"/>
          <w:sz w:val="24"/>
        </w:rPr>
        <w:t>пунктах</w:t>
      </w:r>
      <w:r w:rsidR="009D4864" w:rsidRPr="00720436">
        <w:rPr>
          <w:rFonts w:ascii="Times New Roman" w:hAnsi="Times New Roman"/>
          <w:sz w:val="24"/>
        </w:rPr>
        <w:t xml:space="preserve"> </w:t>
      </w:r>
      <w:r w:rsidR="009D4864" w:rsidRPr="00720436">
        <w:rPr>
          <w:rFonts w:ascii="Times New Roman" w:hAnsi="Times New Roman"/>
          <w:sz w:val="24"/>
        </w:rPr>
        <w:fldChar w:fldCharType="begin"/>
      </w:r>
      <w:r w:rsidR="009D4864" w:rsidRPr="00720436">
        <w:rPr>
          <w:rFonts w:ascii="Times New Roman" w:hAnsi="Times New Roman"/>
          <w:sz w:val="24"/>
        </w:rPr>
        <w:instrText xml:space="preserve"> REF _Ref354760967 \r \h </w:instrText>
      </w:r>
      <w:r w:rsidR="009D4864" w:rsidRPr="00720436">
        <w:rPr>
          <w:rFonts w:ascii="Times New Roman" w:hAnsi="Times New Roman"/>
          <w:sz w:val="24"/>
        </w:rPr>
      </w:r>
      <w:r w:rsidR="009D4864" w:rsidRPr="00720436">
        <w:rPr>
          <w:rFonts w:ascii="Times New Roman" w:hAnsi="Times New Roman"/>
          <w:sz w:val="24"/>
        </w:rPr>
        <w:fldChar w:fldCharType="separate"/>
      </w:r>
      <w:r w:rsidR="009D4864" w:rsidRPr="00720436">
        <w:rPr>
          <w:rFonts w:ascii="Times New Roman" w:hAnsi="Times New Roman"/>
          <w:sz w:val="24"/>
        </w:rPr>
        <w:t>14.3</w:t>
      </w:r>
      <w:r w:rsidR="009D4864" w:rsidRPr="00720436">
        <w:rPr>
          <w:rFonts w:ascii="Times New Roman" w:hAnsi="Times New Roman"/>
          <w:sz w:val="24"/>
        </w:rPr>
        <w:fldChar w:fldCharType="end"/>
      </w:r>
      <w:r w:rsidR="009D4864" w:rsidRPr="00720436">
        <w:rPr>
          <w:rFonts w:ascii="Times New Roman" w:hAnsi="Times New Roman"/>
          <w:sz w:val="24"/>
        </w:rPr>
        <w:t xml:space="preserve"> и </w:t>
      </w:r>
      <w:r w:rsidR="009D4864" w:rsidRPr="00720436">
        <w:rPr>
          <w:rFonts w:ascii="Times New Roman" w:hAnsi="Times New Roman"/>
          <w:sz w:val="24"/>
        </w:rPr>
        <w:fldChar w:fldCharType="begin"/>
      </w:r>
      <w:r w:rsidR="009D4864" w:rsidRPr="00720436">
        <w:rPr>
          <w:rFonts w:ascii="Times New Roman" w:hAnsi="Times New Roman"/>
          <w:sz w:val="24"/>
        </w:rPr>
        <w:instrText xml:space="preserve"> REF _Ref174349084 \r \h </w:instrText>
      </w:r>
      <w:r w:rsidR="009D4864" w:rsidRPr="00720436">
        <w:rPr>
          <w:rFonts w:ascii="Times New Roman" w:hAnsi="Times New Roman"/>
          <w:sz w:val="24"/>
        </w:rPr>
      </w:r>
      <w:r w:rsidR="009D4864" w:rsidRPr="00720436">
        <w:rPr>
          <w:rFonts w:ascii="Times New Roman" w:hAnsi="Times New Roman"/>
          <w:sz w:val="24"/>
        </w:rPr>
        <w:fldChar w:fldCharType="separate"/>
      </w:r>
      <w:r w:rsidR="009D4864" w:rsidRPr="00720436">
        <w:rPr>
          <w:rFonts w:ascii="Times New Roman" w:hAnsi="Times New Roman"/>
          <w:sz w:val="24"/>
        </w:rPr>
        <w:t>17.7</w:t>
      </w:r>
      <w:r w:rsidR="009D4864" w:rsidRPr="00720436">
        <w:rPr>
          <w:rFonts w:ascii="Times New Roman" w:hAnsi="Times New Roman"/>
          <w:sz w:val="24"/>
        </w:rPr>
        <w:fldChar w:fldCharType="end"/>
      </w:r>
      <w:r w:rsidRPr="00720436">
        <w:rPr>
          <w:rFonts w:ascii="Times New Roman" w:hAnsi="Times New Roman"/>
          <w:sz w:val="24"/>
        </w:rPr>
        <w:t xml:space="preserve"> настоящего Договора Аренды, существенное изменение обстоятельств, из которых Стороны исходили при заключении настоящего Договора (определение которого дано в статье 451 Гражданского кодекса Российской Федерации), не является основанием для изменения или расторжения настоящего Договора любой из Сторон.</w:t>
      </w:r>
    </w:p>
    <w:p w:rsidR="00754EEE" w:rsidRPr="00720436" w:rsidRDefault="00754EEE" w:rsidP="0062641C">
      <w:pPr>
        <w:pStyle w:val="Level2"/>
        <w:spacing w:before="120" w:after="120" w:line="288" w:lineRule="auto"/>
        <w:rPr>
          <w:rFonts w:ascii="Times New Roman" w:hAnsi="Times New Roman"/>
          <w:sz w:val="24"/>
        </w:rPr>
      </w:pPr>
      <w:proofErr w:type="gramStart"/>
      <w:r w:rsidRPr="00720436">
        <w:rPr>
          <w:rFonts w:ascii="Times New Roman" w:hAnsi="Times New Roman"/>
          <w:sz w:val="24"/>
        </w:rPr>
        <w:t xml:space="preserve">Отсутствие заявления какой-либо </w:t>
      </w:r>
      <w:r w:rsidR="00140AE1" w:rsidRPr="00720436">
        <w:rPr>
          <w:rFonts w:ascii="Times New Roman" w:hAnsi="Times New Roman"/>
          <w:sz w:val="24"/>
        </w:rPr>
        <w:t>С</w:t>
      </w:r>
      <w:r w:rsidRPr="00720436">
        <w:rPr>
          <w:rFonts w:ascii="Times New Roman" w:hAnsi="Times New Roman"/>
          <w:sz w:val="24"/>
        </w:rPr>
        <w:t xml:space="preserve">тороны о каком-либо нарушении обязательств сразу же после возникновения такого нарушения или задержка этой </w:t>
      </w:r>
      <w:r w:rsidR="00140AE1" w:rsidRPr="00720436">
        <w:rPr>
          <w:rFonts w:ascii="Times New Roman" w:hAnsi="Times New Roman"/>
          <w:sz w:val="24"/>
        </w:rPr>
        <w:t>С</w:t>
      </w:r>
      <w:r w:rsidRPr="00720436">
        <w:rPr>
          <w:rFonts w:ascii="Times New Roman" w:hAnsi="Times New Roman"/>
          <w:sz w:val="24"/>
        </w:rPr>
        <w:t xml:space="preserve">тороны при принятии каких-либо действий в этой связи не будут считаться отказом этой </w:t>
      </w:r>
      <w:r w:rsidR="00140AE1" w:rsidRPr="00720436">
        <w:rPr>
          <w:rFonts w:ascii="Times New Roman" w:hAnsi="Times New Roman"/>
          <w:sz w:val="24"/>
        </w:rPr>
        <w:t>С</w:t>
      </w:r>
      <w:r w:rsidRPr="00720436">
        <w:rPr>
          <w:rFonts w:ascii="Times New Roman" w:hAnsi="Times New Roman"/>
          <w:sz w:val="24"/>
        </w:rPr>
        <w:t xml:space="preserve">тороны от своих прав в связи с нарушением обязательств другой </w:t>
      </w:r>
      <w:r w:rsidR="00140AE1" w:rsidRPr="00720436">
        <w:rPr>
          <w:rFonts w:ascii="Times New Roman" w:hAnsi="Times New Roman"/>
          <w:sz w:val="24"/>
        </w:rPr>
        <w:t>С</w:t>
      </w:r>
      <w:r w:rsidRPr="00720436">
        <w:rPr>
          <w:rFonts w:ascii="Times New Roman" w:hAnsi="Times New Roman"/>
          <w:sz w:val="24"/>
        </w:rPr>
        <w:t>тороны по настоящему Договору</w:t>
      </w:r>
      <w:r w:rsidR="00180277" w:rsidRPr="00720436">
        <w:rPr>
          <w:rFonts w:ascii="Times New Roman" w:hAnsi="Times New Roman"/>
          <w:sz w:val="24"/>
        </w:rPr>
        <w:t>,</w:t>
      </w:r>
      <w:r w:rsidRPr="00720436">
        <w:rPr>
          <w:rFonts w:ascii="Times New Roman" w:hAnsi="Times New Roman"/>
          <w:sz w:val="24"/>
        </w:rPr>
        <w:t xml:space="preserve"> либо отказом от прав в будущем, но у пострадавшей </w:t>
      </w:r>
      <w:r w:rsidR="00140AE1" w:rsidRPr="00720436">
        <w:rPr>
          <w:rFonts w:ascii="Times New Roman" w:hAnsi="Times New Roman"/>
          <w:sz w:val="24"/>
        </w:rPr>
        <w:t>С</w:t>
      </w:r>
      <w:r w:rsidRPr="00720436">
        <w:rPr>
          <w:rFonts w:ascii="Times New Roman" w:hAnsi="Times New Roman"/>
          <w:sz w:val="24"/>
        </w:rPr>
        <w:t>тороны будет право заявить о любом нарушении</w:t>
      </w:r>
      <w:proofErr w:type="gramEnd"/>
      <w:r w:rsidRPr="00720436">
        <w:rPr>
          <w:rFonts w:ascii="Times New Roman" w:hAnsi="Times New Roman"/>
          <w:sz w:val="24"/>
        </w:rPr>
        <w:t xml:space="preserve"> обязательств в любое время и предпринять любые законные либо предусмотренные настоящим Договором действия. Принятие Арендодателем платежей Арендной Платы или других платежей по настоящему Договору, независимо от того, известно ли было Арендодателю о каком-либо нарушении Арендатором обязательств по </w:t>
      </w:r>
      <w:r w:rsidR="00140AE1" w:rsidRPr="00720436">
        <w:rPr>
          <w:rFonts w:ascii="Times New Roman" w:hAnsi="Times New Roman"/>
          <w:sz w:val="24"/>
        </w:rPr>
        <w:t xml:space="preserve">настоящему </w:t>
      </w:r>
      <w:r w:rsidRPr="00720436">
        <w:rPr>
          <w:rFonts w:ascii="Times New Roman" w:hAnsi="Times New Roman"/>
          <w:sz w:val="24"/>
        </w:rPr>
        <w:t>Договору, не должно рассматриваться как отказ Арендодателя от прав, предоставленных ему в связи с нарушением Арендатором обязательств по настоящему Договору.</w:t>
      </w:r>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 xml:space="preserve">С подписанием настоящего Договора вся предыдущая переписка и договоренности Сторон теряют силу. </w:t>
      </w:r>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 xml:space="preserve">Настоящий Договор подписан в </w:t>
      </w:r>
      <w:r w:rsidR="00B023F9" w:rsidRPr="00720436">
        <w:rPr>
          <w:rFonts w:ascii="Times New Roman" w:hAnsi="Times New Roman"/>
          <w:sz w:val="24"/>
        </w:rPr>
        <w:t>2</w:t>
      </w:r>
      <w:r w:rsidRPr="00720436">
        <w:rPr>
          <w:rFonts w:ascii="Times New Roman" w:hAnsi="Times New Roman"/>
          <w:sz w:val="24"/>
        </w:rPr>
        <w:t xml:space="preserve"> экземплярах</w:t>
      </w:r>
      <w:r w:rsidR="00B023F9" w:rsidRPr="00720436">
        <w:rPr>
          <w:rFonts w:ascii="Times New Roman" w:hAnsi="Times New Roman"/>
          <w:sz w:val="24"/>
        </w:rPr>
        <w:t>, имеющих одинаковую юридическую силу</w:t>
      </w:r>
      <w:r w:rsidRPr="00720436">
        <w:rPr>
          <w:rFonts w:ascii="Times New Roman" w:hAnsi="Times New Roman"/>
          <w:sz w:val="24"/>
        </w:rPr>
        <w:t>, по одному экземпляру для каждой из Сторон.</w:t>
      </w:r>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lastRenderedPageBreak/>
        <w:t xml:space="preserve">Настоящий Договор содержит следующие </w:t>
      </w:r>
      <w:r w:rsidR="00B023F9" w:rsidRPr="00720436">
        <w:rPr>
          <w:rFonts w:ascii="Times New Roman" w:hAnsi="Times New Roman"/>
          <w:sz w:val="24"/>
        </w:rPr>
        <w:t>п</w:t>
      </w:r>
      <w:r w:rsidRPr="00720436">
        <w:rPr>
          <w:rFonts w:ascii="Times New Roman" w:hAnsi="Times New Roman"/>
          <w:sz w:val="24"/>
        </w:rPr>
        <w:t>риложения, являющиеся его неотъемлемой частью:</w:t>
      </w:r>
    </w:p>
    <w:p w:rsidR="00B023F9" w:rsidRPr="00720436" w:rsidRDefault="00B023F9" w:rsidP="0062641C">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ПРИЛОЖЕНИЕ 1. План Помещения;</w:t>
      </w:r>
    </w:p>
    <w:p w:rsidR="00B023F9" w:rsidRPr="00720436" w:rsidRDefault="00B023F9" w:rsidP="0062641C">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 xml:space="preserve">ПРИЛОЖЕНИЕ 2. </w:t>
      </w:r>
      <w:r w:rsidR="00B33F2D" w:rsidRPr="00720436">
        <w:rPr>
          <w:rFonts w:ascii="Times New Roman" w:hAnsi="Times New Roman"/>
          <w:sz w:val="24"/>
        </w:rPr>
        <w:t>Характеристики Помещений</w:t>
      </w:r>
      <w:r w:rsidRPr="00720436">
        <w:rPr>
          <w:rFonts w:ascii="Times New Roman" w:hAnsi="Times New Roman"/>
          <w:sz w:val="24"/>
        </w:rPr>
        <w:t>;</w:t>
      </w:r>
    </w:p>
    <w:p w:rsidR="00B023F9" w:rsidRPr="00720436" w:rsidRDefault="00B023F9" w:rsidP="0062641C">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ПРИЛОЖЕНИЕ 3. Перечень Имущества;</w:t>
      </w:r>
    </w:p>
    <w:p w:rsidR="00B023F9" w:rsidRPr="00720436" w:rsidRDefault="00B023F9" w:rsidP="0062641C">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 xml:space="preserve">ПРИЛОЖЕНИЕ </w:t>
      </w:r>
      <w:r w:rsidR="00A43E62" w:rsidRPr="00720436">
        <w:rPr>
          <w:rFonts w:ascii="Times New Roman" w:hAnsi="Times New Roman"/>
          <w:sz w:val="24"/>
        </w:rPr>
        <w:t>4</w:t>
      </w:r>
      <w:r w:rsidRPr="00720436">
        <w:rPr>
          <w:rFonts w:ascii="Times New Roman" w:hAnsi="Times New Roman"/>
          <w:sz w:val="24"/>
        </w:rPr>
        <w:t xml:space="preserve">. Эксплуатационные </w:t>
      </w:r>
      <w:r w:rsidR="00B33F2D" w:rsidRPr="00720436">
        <w:rPr>
          <w:rFonts w:ascii="Times New Roman" w:hAnsi="Times New Roman"/>
          <w:sz w:val="24"/>
        </w:rPr>
        <w:t>Услуги</w:t>
      </w:r>
      <w:r w:rsidRPr="00720436">
        <w:rPr>
          <w:rFonts w:ascii="Times New Roman" w:hAnsi="Times New Roman"/>
          <w:sz w:val="24"/>
        </w:rPr>
        <w:t>;</w:t>
      </w:r>
    </w:p>
    <w:p w:rsidR="000843C0" w:rsidRPr="00720436" w:rsidRDefault="00B023F9" w:rsidP="0062641C">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 xml:space="preserve">ПРИЛОЖЕНИЕ </w:t>
      </w:r>
      <w:r w:rsidR="00A43E62" w:rsidRPr="00720436">
        <w:rPr>
          <w:rFonts w:ascii="Times New Roman" w:hAnsi="Times New Roman"/>
          <w:sz w:val="24"/>
        </w:rPr>
        <w:t>5</w:t>
      </w:r>
      <w:r w:rsidRPr="00720436">
        <w:rPr>
          <w:rFonts w:ascii="Times New Roman" w:hAnsi="Times New Roman"/>
          <w:sz w:val="24"/>
        </w:rPr>
        <w:t>. Форма Акта Прием</w:t>
      </w:r>
      <w:r w:rsidR="0076644D" w:rsidRPr="00720436">
        <w:rPr>
          <w:rFonts w:ascii="Times New Roman" w:hAnsi="Times New Roman"/>
          <w:sz w:val="24"/>
        </w:rPr>
        <w:t>а</w:t>
      </w:r>
      <w:r w:rsidRPr="00720436">
        <w:rPr>
          <w:rFonts w:ascii="Times New Roman" w:hAnsi="Times New Roman"/>
          <w:sz w:val="24"/>
        </w:rPr>
        <w:t>-Передачи</w:t>
      </w:r>
      <w:r w:rsidR="000843C0" w:rsidRPr="00720436">
        <w:rPr>
          <w:rFonts w:ascii="Times New Roman" w:hAnsi="Times New Roman"/>
          <w:sz w:val="24"/>
        </w:rPr>
        <w:t>;</w:t>
      </w:r>
    </w:p>
    <w:p w:rsidR="000843C0" w:rsidRPr="00720436" w:rsidRDefault="000843C0" w:rsidP="000843C0">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ПРИЛОЖЕНИЕ 6. Требования к оказанию услуг общественного питания;</w:t>
      </w:r>
    </w:p>
    <w:p w:rsidR="000843C0" w:rsidRPr="00720436" w:rsidRDefault="000843C0" w:rsidP="000843C0">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ПРИЛОЖЕНИЕ 7. Перечень, количество и ассортимент Оборудования;</w:t>
      </w:r>
    </w:p>
    <w:p w:rsidR="009967AF" w:rsidRPr="00720436" w:rsidRDefault="000843C0" w:rsidP="000843C0">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ПРИЛОЖЕНИЕ 8. Технологический проект</w:t>
      </w:r>
      <w:r w:rsidR="009967AF" w:rsidRPr="00720436">
        <w:rPr>
          <w:rFonts w:ascii="Times New Roman" w:hAnsi="Times New Roman"/>
          <w:sz w:val="24"/>
        </w:rPr>
        <w:t>;</w:t>
      </w:r>
    </w:p>
    <w:p w:rsidR="009967AF" w:rsidRPr="00720436" w:rsidRDefault="009967AF" w:rsidP="009967AF">
      <w:pPr>
        <w:pStyle w:val="Level2"/>
        <w:numPr>
          <w:ilvl w:val="0"/>
          <w:numId w:val="0"/>
        </w:numPr>
        <w:spacing w:before="120" w:after="120" w:line="288" w:lineRule="auto"/>
        <w:ind w:left="680"/>
        <w:rPr>
          <w:rFonts w:ascii="Times New Roman" w:hAnsi="Times New Roman"/>
          <w:sz w:val="24"/>
        </w:rPr>
      </w:pPr>
      <w:r w:rsidRPr="00720436">
        <w:rPr>
          <w:rFonts w:ascii="Times New Roman" w:hAnsi="Times New Roman"/>
          <w:sz w:val="24"/>
        </w:rPr>
        <w:t xml:space="preserve">ПРИЛОЖЕНИЕ 9. </w:t>
      </w:r>
      <w:r w:rsidR="00A74BAA" w:rsidRPr="00720436">
        <w:rPr>
          <w:rFonts w:ascii="Times New Roman" w:hAnsi="Times New Roman"/>
          <w:sz w:val="24"/>
        </w:rPr>
        <w:t>Форма б</w:t>
      </w:r>
      <w:r w:rsidRPr="00720436">
        <w:rPr>
          <w:rFonts w:ascii="Times New Roman" w:hAnsi="Times New Roman"/>
          <w:sz w:val="24"/>
        </w:rPr>
        <w:t>ухгалтерск</w:t>
      </w:r>
      <w:r w:rsidR="00A74BAA" w:rsidRPr="00720436">
        <w:rPr>
          <w:rFonts w:ascii="Times New Roman" w:hAnsi="Times New Roman"/>
          <w:sz w:val="24"/>
        </w:rPr>
        <w:t>ой</w:t>
      </w:r>
      <w:r w:rsidRPr="00720436">
        <w:rPr>
          <w:rFonts w:ascii="Times New Roman" w:hAnsi="Times New Roman"/>
          <w:sz w:val="24"/>
        </w:rPr>
        <w:t xml:space="preserve"> справк</w:t>
      </w:r>
      <w:r w:rsidR="00A74BAA" w:rsidRPr="00720436">
        <w:rPr>
          <w:rFonts w:ascii="Times New Roman" w:hAnsi="Times New Roman"/>
          <w:sz w:val="24"/>
        </w:rPr>
        <w:t>и</w:t>
      </w:r>
      <w:r w:rsidRPr="00720436">
        <w:rPr>
          <w:rFonts w:ascii="Times New Roman" w:hAnsi="Times New Roman"/>
          <w:sz w:val="24"/>
        </w:rPr>
        <w:t>.</w:t>
      </w:r>
    </w:p>
    <w:p w:rsidR="00754EEE" w:rsidRPr="00720436" w:rsidRDefault="00754EEE" w:rsidP="0062641C">
      <w:pPr>
        <w:pStyle w:val="Level1"/>
        <w:spacing w:before="120" w:after="120" w:line="288" w:lineRule="auto"/>
        <w:rPr>
          <w:rFonts w:ascii="Times New Roman" w:hAnsi="Times New Roman"/>
          <w:sz w:val="24"/>
        </w:rPr>
      </w:pPr>
      <w:bookmarkStart w:id="62" w:name="_Toc86745684"/>
      <w:r w:rsidRPr="00720436">
        <w:rPr>
          <w:rFonts w:ascii="Times New Roman" w:hAnsi="Times New Roman"/>
          <w:sz w:val="24"/>
        </w:rPr>
        <w:t>ПРИМЕНИМОЕ ЗАКОНОДАТЕЛЬСТВО И РАЗРЕШЕНИЕ СПОРОВ</w:t>
      </w:r>
      <w:bookmarkEnd w:id="62"/>
    </w:p>
    <w:p w:rsidR="00754EEE" w:rsidRPr="00720436" w:rsidRDefault="00754EEE" w:rsidP="0062641C">
      <w:pPr>
        <w:pStyle w:val="Level2"/>
        <w:spacing w:before="120" w:after="120" w:line="288" w:lineRule="auto"/>
        <w:rPr>
          <w:rFonts w:ascii="Times New Roman" w:hAnsi="Times New Roman"/>
          <w:sz w:val="24"/>
        </w:rPr>
      </w:pPr>
      <w:r w:rsidRPr="00720436">
        <w:rPr>
          <w:rFonts w:ascii="Times New Roman" w:hAnsi="Times New Roman"/>
          <w:sz w:val="24"/>
        </w:rPr>
        <w:t>Настоящий Договор регулируется законодательством Российской Федерации.</w:t>
      </w:r>
    </w:p>
    <w:p w:rsidR="00754EEE" w:rsidRPr="00720436" w:rsidRDefault="00754EEE" w:rsidP="0062641C">
      <w:pPr>
        <w:pStyle w:val="Level2"/>
        <w:spacing w:before="120" w:after="120" w:line="288" w:lineRule="auto"/>
        <w:rPr>
          <w:rFonts w:ascii="Times New Roman" w:hAnsi="Times New Roman"/>
          <w:sz w:val="24"/>
        </w:rPr>
      </w:pPr>
      <w:bookmarkStart w:id="63" w:name="_Ref174349154"/>
      <w:r w:rsidRPr="00720436">
        <w:rPr>
          <w:rFonts w:ascii="Times New Roman" w:hAnsi="Times New Roman"/>
          <w:sz w:val="24"/>
        </w:rPr>
        <w:t>В случае возникновения какого-либо спора между Сторонами в связи с настоящим Договором</w:t>
      </w:r>
      <w:r w:rsidR="00F834BA" w:rsidRPr="00720436">
        <w:rPr>
          <w:rFonts w:ascii="Times New Roman" w:hAnsi="Times New Roman"/>
          <w:sz w:val="24"/>
        </w:rPr>
        <w:t>,</w:t>
      </w:r>
      <w:r w:rsidRPr="00720436">
        <w:rPr>
          <w:rFonts w:ascii="Times New Roman" w:hAnsi="Times New Roman"/>
          <w:sz w:val="24"/>
        </w:rPr>
        <w:t xml:space="preserve"> уполномоченные представители Сторон должны встретиться в течение 7 </w:t>
      </w:r>
      <w:r w:rsidR="00F834BA" w:rsidRPr="00720436">
        <w:rPr>
          <w:rFonts w:ascii="Times New Roman" w:hAnsi="Times New Roman"/>
          <w:sz w:val="24"/>
        </w:rPr>
        <w:t xml:space="preserve">(семи) </w:t>
      </w:r>
      <w:r w:rsidRPr="00720436">
        <w:rPr>
          <w:rFonts w:ascii="Times New Roman" w:hAnsi="Times New Roman"/>
          <w:sz w:val="24"/>
        </w:rPr>
        <w:t xml:space="preserve">дней </w:t>
      </w:r>
      <w:proofErr w:type="gramStart"/>
      <w:r w:rsidRPr="00720436">
        <w:rPr>
          <w:rFonts w:ascii="Times New Roman" w:hAnsi="Times New Roman"/>
          <w:sz w:val="24"/>
        </w:rPr>
        <w:t>с даты</w:t>
      </w:r>
      <w:proofErr w:type="gramEnd"/>
      <w:r w:rsidRPr="00720436">
        <w:rPr>
          <w:rFonts w:ascii="Times New Roman" w:hAnsi="Times New Roman"/>
          <w:sz w:val="24"/>
        </w:rPr>
        <w:t xml:space="preserve"> письменного запроса одной из Сторон к другой Стороне, для разрешения спора без обращения в суд.</w:t>
      </w:r>
      <w:bookmarkEnd w:id="63"/>
    </w:p>
    <w:p w:rsidR="00754EEE" w:rsidRPr="00720436" w:rsidRDefault="00754EEE" w:rsidP="0062641C">
      <w:pPr>
        <w:pStyle w:val="Level2"/>
        <w:spacing w:before="120" w:after="120" w:line="288" w:lineRule="auto"/>
        <w:rPr>
          <w:rFonts w:ascii="Times New Roman" w:hAnsi="Times New Roman"/>
          <w:sz w:val="24"/>
        </w:rPr>
      </w:pPr>
      <w:proofErr w:type="gramStart"/>
      <w:r w:rsidRPr="00720436">
        <w:rPr>
          <w:rFonts w:ascii="Times New Roman" w:hAnsi="Times New Roman"/>
          <w:sz w:val="24"/>
        </w:rPr>
        <w:t>Если какой-либо спор не разрешен в соответствии с</w:t>
      </w:r>
      <w:r w:rsidR="00F834BA" w:rsidRPr="00720436">
        <w:rPr>
          <w:rFonts w:ascii="Times New Roman" w:hAnsi="Times New Roman"/>
          <w:sz w:val="24"/>
        </w:rPr>
        <w:t xml:space="preserve"> пунктом </w:t>
      </w:r>
      <w:r w:rsidR="00C77902" w:rsidRPr="00720436">
        <w:rPr>
          <w:rFonts w:ascii="Times New Roman" w:hAnsi="Times New Roman"/>
          <w:sz w:val="24"/>
        </w:rPr>
        <w:fldChar w:fldCharType="begin"/>
      </w:r>
      <w:r w:rsidR="00C77902" w:rsidRPr="00720436">
        <w:rPr>
          <w:rFonts w:ascii="Times New Roman" w:hAnsi="Times New Roman"/>
          <w:sz w:val="24"/>
        </w:rPr>
        <w:instrText xml:space="preserve"> REF _Ref174349154 \r \h </w:instrText>
      </w:r>
      <w:r w:rsidR="00C77902" w:rsidRPr="00720436">
        <w:rPr>
          <w:rFonts w:ascii="Times New Roman" w:hAnsi="Times New Roman"/>
          <w:sz w:val="24"/>
        </w:rPr>
      </w:r>
      <w:r w:rsidR="00C77902" w:rsidRPr="00720436">
        <w:rPr>
          <w:rFonts w:ascii="Times New Roman" w:hAnsi="Times New Roman"/>
          <w:sz w:val="24"/>
        </w:rPr>
        <w:fldChar w:fldCharType="separate"/>
      </w:r>
      <w:r w:rsidR="00C77902" w:rsidRPr="00720436">
        <w:rPr>
          <w:rFonts w:ascii="Times New Roman" w:hAnsi="Times New Roman"/>
          <w:sz w:val="24"/>
        </w:rPr>
        <w:t>18.2</w:t>
      </w:r>
      <w:r w:rsidR="00C77902" w:rsidRPr="00720436">
        <w:rPr>
          <w:rFonts w:ascii="Times New Roman" w:hAnsi="Times New Roman"/>
          <w:sz w:val="24"/>
        </w:rPr>
        <w:fldChar w:fldCharType="end"/>
      </w:r>
      <w:r w:rsidR="00C77902" w:rsidRPr="00720436">
        <w:rPr>
          <w:rFonts w:ascii="Times New Roman" w:hAnsi="Times New Roman"/>
          <w:sz w:val="24"/>
        </w:rPr>
        <w:t xml:space="preserve"> </w:t>
      </w:r>
      <w:r w:rsidR="00F834BA" w:rsidRPr="00720436">
        <w:rPr>
          <w:rFonts w:ascii="Times New Roman" w:hAnsi="Times New Roman"/>
          <w:sz w:val="24"/>
        </w:rPr>
        <w:t>настоящего Договора</w:t>
      </w:r>
      <w:r w:rsidRPr="00720436">
        <w:rPr>
          <w:rFonts w:ascii="Times New Roman" w:hAnsi="Times New Roman"/>
          <w:sz w:val="24"/>
        </w:rPr>
        <w:t xml:space="preserve"> в течение 2</w:t>
      </w:r>
      <w:r w:rsidR="00F834BA" w:rsidRPr="00720436">
        <w:rPr>
          <w:rFonts w:ascii="Times New Roman" w:hAnsi="Times New Roman"/>
          <w:sz w:val="24"/>
        </w:rPr>
        <w:t>0</w:t>
      </w:r>
      <w:r w:rsidRPr="00720436">
        <w:rPr>
          <w:rFonts w:ascii="Times New Roman" w:hAnsi="Times New Roman"/>
          <w:sz w:val="24"/>
        </w:rPr>
        <w:t xml:space="preserve"> </w:t>
      </w:r>
      <w:r w:rsidR="00F834BA" w:rsidRPr="00720436">
        <w:rPr>
          <w:rFonts w:ascii="Times New Roman" w:hAnsi="Times New Roman"/>
          <w:sz w:val="24"/>
        </w:rPr>
        <w:t xml:space="preserve">(двадцати) </w:t>
      </w:r>
      <w:r w:rsidRPr="00720436">
        <w:rPr>
          <w:rFonts w:ascii="Times New Roman" w:hAnsi="Times New Roman"/>
          <w:sz w:val="24"/>
        </w:rPr>
        <w:t>рабоч</w:t>
      </w:r>
      <w:r w:rsidR="00F834BA" w:rsidRPr="00720436">
        <w:rPr>
          <w:rFonts w:ascii="Times New Roman" w:hAnsi="Times New Roman"/>
          <w:sz w:val="24"/>
        </w:rPr>
        <w:t>их</w:t>
      </w:r>
      <w:r w:rsidRPr="00720436">
        <w:rPr>
          <w:rFonts w:ascii="Times New Roman" w:hAnsi="Times New Roman"/>
          <w:sz w:val="24"/>
        </w:rPr>
        <w:t xml:space="preserve"> дн</w:t>
      </w:r>
      <w:r w:rsidR="00F834BA" w:rsidRPr="00720436">
        <w:rPr>
          <w:rFonts w:ascii="Times New Roman" w:hAnsi="Times New Roman"/>
          <w:sz w:val="24"/>
        </w:rPr>
        <w:t>ей</w:t>
      </w:r>
      <w:r w:rsidRPr="00720436">
        <w:rPr>
          <w:rFonts w:ascii="Times New Roman" w:hAnsi="Times New Roman"/>
          <w:sz w:val="24"/>
        </w:rPr>
        <w:t xml:space="preserve"> с даты такого письменного запроса, то любой спор</w:t>
      </w:r>
      <w:r w:rsidR="00242932" w:rsidRPr="00720436">
        <w:rPr>
          <w:rFonts w:ascii="Times New Roman" w:hAnsi="Times New Roman"/>
          <w:sz w:val="24"/>
        </w:rPr>
        <w:t>или разногласие</w:t>
      </w:r>
      <w:r w:rsidRPr="00720436">
        <w:rPr>
          <w:rFonts w:ascii="Times New Roman" w:hAnsi="Times New Roman"/>
          <w:sz w:val="24"/>
        </w:rPr>
        <w:t xml:space="preserve">, возникающие из настоящего Договора или в связи с ним, или вопросы в связи с нарушением, расторжением или недействительностью настоящего Договора подлежат окончательному разрешению </w:t>
      </w:r>
      <w:r w:rsidR="00F834BA" w:rsidRPr="00720436">
        <w:rPr>
          <w:rFonts w:ascii="Times New Roman" w:hAnsi="Times New Roman"/>
          <w:sz w:val="24"/>
        </w:rPr>
        <w:t>в Арбитражном суде города Москвы в</w:t>
      </w:r>
      <w:r w:rsidRPr="00720436">
        <w:rPr>
          <w:rFonts w:ascii="Times New Roman" w:hAnsi="Times New Roman"/>
          <w:sz w:val="24"/>
        </w:rPr>
        <w:t xml:space="preserve"> </w:t>
      </w:r>
      <w:r w:rsidR="00111067" w:rsidRPr="00720436">
        <w:rPr>
          <w:rFonts w:ascii="Times New Roman" w:hAnsi="Times New Roman"/>
          <w:sz w:val="24"/>
        </w:rPr>
        <w:t>соответствие с законодательством Российской</w:t>
      </w:r>
      <w:proofErr w:type="gramEnd"/>
      <w:r w:rsidR="00111067" w:rsidRPr="00720436">
        <w:rPr>
          <w:rFonts w:ascii="Times New Roman" w:hAnsi="Times New Roman"/>
          <w:sz w:val="24"/>
        </w:rPr>
        <w:t xml:space="preserve"> Федерации</w:t>
      </w:r>
      <w:r w:rsidR="00242932" w:rsidRPr="00720436">
        <w:rPr>
          <w:rFonts w:ascii="Times New Roman" w:hAnsi="Times New Roman"/>
          <w:sz w:val="24"/>
        </w:rPr>
        <w:t xml:space="preserve">, при условии </w:t>
      </w:r>
      <w:r w:rsidR="00873B5F" w:rsidRPr="00720436">
        <w:rPr>
          <w:rFonts w:ascii="Times New Roman" w:hAnsi="Times New Roman"/>
          <w:sz w:val="24"/>
        </w:rPr>
        <w:t xml:space="preserve">обязательного </w:t>
      </w:r>
      <w:r w:rsidR="00242932" w:rsidRPr="00720436">
        <w:rPr>
          <w:rFonts w:ascii="Times New Roman" w:hAnsi="Times New Roman"/>
          <w:sz w:val="24"/>
        </w:rPr>
        <w:t xml:space="preserve">предварительного предъявления письменной претензии, срок рассмотрения которой </w:t>
      </w:r>
      <w:r w:rsidR="00873B5F" w:rsidRPr="00720436">
        <w:rPr>
          <w:rFonts w:ascii="Times New Roman" w:hAnsi="Times New Roman"/>
          <w:sz w:val="24"/>
        </w:rPr>
        <w:t xml:space="preserve">составляет не менее </w:t>
      </w:r>
      <w:r w:rsidR="00242932" w:rsidRPr="00720436">
        <w:rPr>
          <w:rFonts w:ascii="Times New Roman" w:hAnsi="Times New Roman"/>
          <w:sz w:val="24"/>
        </w:rPr>
        <w:t>15 (пятнадцат</w:t>
      </w:r>
      <w:r w:rsidR="00873B5F" w:rsidRPr="00720436">
        <w:rPr>
          <w:rFonts w:ascii="Times New Roman" w:hAnsi="Times New Roman"/>
          <w:sz w:val="24"/>
        </w:rPr>
        <w:t>и</w:t>
      </w:r>
      <w:r w:rsidR="00242932" w:rsidRPr="00720436">
        <w:rPr>
          <w:rFonts w:ascii="Times New Roman" w:hAnsi="Times New Roman"/>
          <w:sz w:val="24"/>
        </w:rPr>
        <w:t>) рабочих дней.</w:t>
      </w:r>
    </w:p>
    <w:p w:rsidR="00754EEE" w:rsidRPr="00720436" w:rsidRDefault="00754EEE" w:rsidP="0062641C">
      <w:pPr>
        <w:pStyle w:val="Level1"/>
        <w:spacing w:before="120" w:after="120" w:line="288" w:lineRule="auto"/>
        <w:rPr>
          <w:rFonts w:ascii="Times New Roman" w:hAnsi="Times New Roman"/>
          <w:sz w:val="24"/>
        </w:rPr>
      </w:pPr>
      <w:bookmarkStart w:id="64" w:name="_Toc86745685"/>
      <w:r w:rsidRPr="00720436">
        <w:rPr>
          <w:rFonts w:ascii="Times New Roman" w:hAnsi="Times New Roman"/>
          <w:sz w:val="24"/>
        </w:rPr>
        <w:t>ЮРИДИЧЕСКИЕ АДРЕСА</w:t>
      </w:r>
      <w:r w:rsidR="000843C0" w:rsidRPr="00720436">
        <w:rPr>
          <w:rFonts w:ascii="Times New Roman" w:hAnsi="Times New Roman"/>
          <w:sz w:val="24"/>
        </w:rPr>
        <w:t>,</w:t>
      </w:r>
      <w:r w:rsidRPr="00720436">
        <w:rPr>
          <w:rFonts w:ascii="Times New Roman" w:hAnsi="Times New Roman"/>
          <w:sz w:val="24"/>
        </w:rPr>
        <w:t xml:space="preserve"> БАНКОВСКИЕ РЕКВИЗИТЫ </w:t>
      </w:r>
      <w:r w:rsidR="000843C0" w:rsidRPr="00720436">
        <w:rPr>
          <w:rFonts w:ascii="Times New Roman" w:hAnsi="Times New Roman"/>
          <w:sz w:val="24"/>
        </w:rPr>
        <w:t xml:space="preserve">И ПОДПИСИ </w:t>
      </w:r>
      <w:r w:rsidRPr="00720436">
        <w:rPr>
          <w:rFonts w:ascii="Times New Roman" w:hAnsi="Times New Roman"/>
          <w:sz w:val="24"/>
        </w:rPr>
        <w:t>СТОРОН</w:t>
      </w:r>
      <w:bookmarkEnd w:id="64"/>
    </w:p>
    <w:tbl>
      <w:tblPr>
        <w:tblW w:w="10206" w:type="dxa"/>
        <w:tblInd w:w="108" w:type="dxa"/>
        <w:tblLayout w:type="fixed"/>
        <w:tblLook w:val="0000" w:firstRow="0" w:lastRow="0" w:firstColumn="0" w:lastColumn="0" w:noHBand="0" w:noVBand="0"/>
      </w:tblPr>
      <w:tblGrid>
        <w:gridCol w:w="5103"/>
        <w:gridCol w:w="5103"/>
      </w:tblGrid>
      <w:tr w:rsidR="00720436" w:rsidRPr="00720436" w:rsidTr="00ED25E0">
        <w:tc>
          <w:tcPr>
            <w:tcW w:w="5103" w:type="dxa"/>
            <w:shd w:val="clear" w:color="auto" w:fill="auto"/>
          </w:tcPr>
          <w:p w:rsidR="000843C0" w:rsidRPr="00720436" w:rsidRDefault="000843C0" w:rsidP="00ED25E0">
            <w:pPr>
              <w:pStyle w:val="Body1"/>
              <w:tabs>
                <w:tab w:val="center" w:pos="2126"/>
              </w:tabs>
              <w:spacing w:after="0" w:line="240" w:lineRule="auto"/>
              <w:ind w:left="0"/>
              <w:rPr>
                <w:rFonts w:ascii="Times New Roman" w:hAnsi="Times New Roman"/>
                <w:b/>
                <w:sz w:val="24"/>
              </w:rPr>
            </w:pPr>
            <w:r w:rsidRPr="00720436">
              <w:rPr>
                <w:rFonts w:ascii="Times New Roman" w:hAnsi="Times New Roman"/>
                <w:b/>
                <w:sz w:val="24"/>
              </w:rPr>
              <w:t>Арендодатель:</w:t>
            </w:r>
          </w:p>
        </w:tc>
        <w:tc>
          <w:tcPr>
            <w:tcW w:w="5103" w:type="dxa"/>
            <w:shd w:val="clear" w:color="auto" w:fill="auto"/>
          </w:tcPr>
          <w:p w:rsidR="000843C0" w:rsidRPr="00720436" w:rsidRDefault="000843C0" w:rsidP="00ED25E0">
            <w:pPr>
              <w:pStyle w:val="Body1"/>
              <w:spacing w:after="0" w:line="240" w:lineRule="auto"/>
              <w:ind w:left="97"/>
              <w:rPr>
                <w:rFonts w:ascii="Times New Roman" w:hAnsi="Times New Roman"/>
                <w:b/>
                <w:sz w:val="24"/>
              </w:rPr>
            </w:pPr>
            <w:r w:rsidRPr="00720436">
              <w:rPr>
                <w:rFonts w:ascii="Times New Roman" w:hAnsi="Times New Roman"/>
                <w:b/>
                <w:sz w:val="24"/>
              </w:rPr>
              <w:t>Арендатор:</w:t>
            </w:r>
          </w:p>
        </w:tc>
      </w:tr>
      <w:tr w:rsidR="00720436" w:rsidRPr="00720436" w:rsidTr="00ED25E0">
        <w:tc>
          <w:tcPr>
            <w:tcW w:w="5103" w:type="dxa"/>
            <w:shd w:val="clear" w:color="auto" w:fill="auto"/>
          </w:tcPr>
          <w:p w:rsidR="000843C0" w:rsidRPr="00720436" w:rsidRDefault="000843C0" w:rsidP="00ED25E0">
            <w:pPr>
              <w:pStyle w:val="Body1"/>
              <w:tabs>
                <w:tab w:val="center" w:pos="2126"/>
              </w:tabs>
              <w:spacing w:after="0" w:line="240" w:lineRule="auto"/>
              <w:ind w:left="0"/>
              <w:rPr>
                <w:rFonts w:ascii="Times New Roman" w:hAnsi="Times New Roman"/>
                <w:sz w:val="24"/>
              </w:rPr>
            </w:pPr>
            <w:r w:rsidRPr="00720436">
              <w:rPr>
                <w:rFonts w:ascii="Times New Roman" w:hAnsi="Times New Roman"/>
                <w:sz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843C0" w:rsidRPr="00720436" w:rsidRDefault="000843C0" w:rsidP="00ED25E0">
            <w:pPr>
              <w:pStyle w:val="Body1"/>
              <w:tabs>
                <w:tab w:val="center" w:pos="2126"/>
              </w:tabs>
              <w:spacing w:after="0" w:line="240" w:lineRule="auto"/>
              <w:ind w:left="0"/>
              <w:rPr>
                <w:rFonts w:ascii="Times New Roman" w:hAnsi="Times New Roman"/>
                <w:sz w:val="24"/>
              </w:rPr>
            </w:pPr>
            <w:r w:rsidRPr="00720436">
              <w:rPr>
                <w:rFonts w:ascii="Times New Roman" w:hAnsi="Times New Roman"/>
                <w:sz w:val="24"/>
              </w:rPr>
              <w:t>Адрес места нахождения: 143005, Московская область, Одинцовский район, город Одинцово, улица Луговая, дом 4</w:t>
            </w:r>
          </w:p>
          <w:p w:rsidR="0076644D" w:rsidRPr="00720436" w:rsidRDefault="0076644D" w:rsidP="0076644D">
            <w:pPr>
              <w:pStyle w:val="Body1"/>
              <w:tabs>
                <w:tab w:val="center" w:pos="2126"/>
              </w:tabs>
              <w:spacing w:after="0" w:line="240" w:lineRule="auto"/>
              <w:ind w:left="0"/>
              <w:rPr>
                <w:rFonts w:ascii="Times New Roman" w:hAnsi="Times New Roman"/>
                <w:sz w:val="24"/>
              </w:rPr>
            </w:pPr>
            <w:r w:rsidRPr="00720436">
              <w:rPr>
                <w:rFonts w:ascii="Times New Roman" w:hAnsi="Times New Roman"/>
                <w:sz w:val="24"/>
              </w:rPr>
              <w:t>ОГРН 1107746949804, ИНН 7701897590, КПП 503201001</w:t>
            </w:r>
          </w:p>
          <w:p w:rsidR="0076644D" w:rsidRPr="00720436" w:rsidRDefault="0076644D" w:rsidP="0076644D">
            <w:pPr>
              <w:pStyle w:val="Body1"/>
              <w:tabs>
                <w:tab w:val="center" w:pos="2126"/>
              </w:tabs>
              <w:spacing w:after="0" w:line="240" w:lineRule="auto"/>
              <w:ind w:left="0"/>
              <w:rPr>
                <w:rFonts w:ascii="Times New Roman" w:hAnsi="Times New Roman"/>
                <w:sz w:val="24"/>
              </w:rPr>
            </w:pPr>
            <w:proofErr w:type="gramStart"/>
            <w:r w:rsidRPr="00720436">
              <w:rPr>
                <w:rFonts w:ascii="Times New Roman" w:hAnsi="Times New Roman"/>
                <w:sz w:val="24"/>
              </w:rPr>
              <w:t>р</w:t>
            </w:r>
            <w:proofErr w:type="gramEnd"/>
            <w:r w:rsidRPr="00720436">
              <w:rPr>
                <w:rFonts w:ascii="Times New Roman" w:hAnsi="Times New Roman"/>
                <w:sz w:val="24"/>
              </w:rPr>
              <w:t>/</w:t>
            </w:r>
            <w:proofErr w:type="spellStart"/>
            <w:r w:rsidRPr="00720436">
              <w:rPr>
                <w:rFonts w:ascii="Times New Roman" w:hAnsi="Times New Roman"/>
                <w:sz w:val="24"/>
              </w:rPr>
              <w:t>сч</w:t>
            </w:r>
            <w:proofErr w:type="spellEnd"/>
            <w:r w:rsidRPr="00720436">
              <w:rPr>
                <w:rFonts w:ascii="Times New Roman" w:hAnsi="Times New Roman"/>
                <w:sz w:val="24"/>
              </w:rPr>
              <w:t xml:space="preserve"> №40702810 в ОАО «Сбербанк России» г. Москва</w:t>
            </w:r>
          </w:p>
          <w:p w:rsidR="0076644D" w:rsidRPr="00720436" w:rsidRDefault="0076644D" w:rsidP="0076644D">
            <w:pPr>
              <w:pStyle w:val="Body1"/>
              <w:tabs>
                <w:tab w:val="center" w:pos="2126"/>
              </w:tabs>
              <w:spacing w:after="0" w:line="240" w:lineRule="auto"/>
              <w:ind w:left="0"/>
              <w:rPr>
                <w:rFonts w:ascii="Times New Roman" w:hAnsi="Times New Roman"/>
                <w:sz w:val="24"/>
              </w:rPr>
            </w:pPr>
            <w:proofErr w:type="spellStart"/>
            <w:r w:rsidRPr="00720436">
              <w:rPr>
                <w:rFonts w:ascii="Times New Roman" w:hAnsi="Times New Roman"/>
                <w:sz w:val="24"/>
              </w:rPr>
              <w:t>кор</w:t>
            </w:r>
            <w:proofErr w:type="gramStart"/>
            <w:r w:rsidRPr="00720436">
              <w:rPr>
                <w:rFonts w:ascii="Times New Roman" w:hAnsi="Times New Roman"/>
                <w:sz w:val="24"/>
              </w:rPr>
              <w:t>.с</w:t>
            </w:r>
            <w:proofErr w:type="gramEnd"/>
            <w:r w:rsidRPr="00720436">
              <w:rPr>
                <w:rFonts w:ascii="Times New Roman" w:hAnsi="Times New Roman"/>
                <w:sz w:val="24"/>
              </w:rPr>
              <w:t>чет</w:t>
            </w:r>
            <w:proofErr w:type="spellEnd"/>
            <w:r w:rsidRPr="00720436">
              <w:rPr>
                <w:rFonts w:ascii="Times New Roman" w:hAnsi="Times New Roman"/>
                <w:sz w:val="24"/>
              </w:rPr>
              <w:t xml:space="preserve"> 30101810400000000225, БИК 044525225</w:t>
            </w:r>
          </w:p>
          <w:p w:rsidR="00ED25E0" w:rsidRPr="00720436" w:rsidRDefault="00ED25E0" w:rsidP="00ED25E0">
            <w:pPr>
              <w:pStyle w:val="Body1"/>
              <w:tabs>
                <w:tab w:val="center" w:pos="2126"/>
              </w:tabs>
              <w:spacing w:after="0" w:line="240" w:lineRule="auto"/>
              <w:ind w:left="0"/>
              <w:rPr>
                <w:rFonts w:ascii="Times New Roman" w:hAnsi="Times New Roman"/>
                <w:sz w:val="24"/>
              </w:rPr>
            </w:pPr>
          </w:p>
        </w:tc>
        <w:tc>
          <w:tcPr>
            <w:tcW w:w="5103" w:type="dxa"/>
            <w:shd w:val="clear" w:color="auto" w:fill="auto"/>
          </w:tcPr>
          <w:p w:rsidR="000843C0" w:rsidRPr="00720436" w:rsidRDefault="000843C0" w:rsidP="00ED25E0">
            <w:pPr>
              <w:pStyle w:val="Body1"/>
              <w:spacing w:after="0" w:line="240" w:lineRule="auto"/>
              <w:ind w:left="97"/>
              <w:rPr>
                <w:rFonts w:ascii="Times New Roman" w:hAnsi="Times New Roman"/>
                <w:sz w:val="24"/>
              </w:rPr>
            </w:pPr>
          </w:p>
        </w:tc>
      </w:tr>
      <w:tr w:rsidR="00720436" w:rsidRPr="00720436" w:rsidTr="00ED25E0">
        <w:tc>
          <w:tcPr>
            <w:tcW w:w="5103" w:type="dxa"/>
            <w:shd w:val="clear" w:color="auto" w:fill="auto"/>
          </w:tcPr>
          <w:p w:rsidR="00ED25E0" w:rsidRPr="00720436" w:rsidRDefault="00ED25E0" w:rsidP="00ED25E0">
            <w:pPr>
              <w:pStyle w:val="Body1"/>
              <w:tabs>
                <w:tab w:val="center" w:pos="2126"/>
              </w:tabs>
              <w:spacing w:after="0" w:line="240" w:lineRule="auto"/>
              <w:ind w:left="0"/>
              <w:rPr>
                <w:rFonts w:ascii="Times New Roman" w:hAnsi="Times New Roman"/>
                <w:sz w:val="24"/>
              </w:rPr>
            </w:pPr>
            <w:r w:rsidRPr="00720436">
              <w:rPr>
                <w:rFonts w:ascii="Times New Roman" w:hAnsi="Times New Roman"/>
                <w:sz w:val="24"/>
              </w:rPr>
              <w:lastRenderedPageBreak/>
              <w:t xml:space="preserve">Первый заместитель Генерального директора – Директор </w:t>
            </w:r>
            <w:r w:rsidR="00BC11B7" w:rsidRPr="00720436">
              <w:rPr>
                <w:rFonts w:ascii="Times New Roman" w:hAnsi="Times New Roman"/>
                <w:sz w:val="24"/>
              </w:rPr>
              <w:t>Д</w:t>
            </w:r>
            <w:r w:rsidRPr="00720436">
              <w:rPr>
                <w:rFonts w:ascii="Times New Roman" w:hAnsi="Times New Roman"/>
                <w:sz w:val="24"/>
              </w:rPr>
              <w:t>ирекции</w:t>
            </w:r>
          </w:p>
          <w:p w:rsidR="00ED25E0" w:rsidRPr="00720436" w:rsidRDefault="00ED25E0" w:rsidP="00ED25E0">
            <w:pPr>
              <w:pStyle w:val="Body1"/>
              <w:tabs>
                <w:tab w:val="center" w:pos="2126"/>
              </w:tabs>
              <w:spacing w:after="0" w:line="240" w:lineRule="auto"/>
              <w:ind w:left="0"/>
              <w:rPr>
                <w:rFonts w:ascii="Times New Roman" w:hAnsi="Times New Roman"/>
                <w:sz w:val="24"/>
              </w:rPr>
            </w:pPr>
          </w:p>
          <w:p w:rsidR="00ED25E0" w:rsidRPr="00720436" w:rsidRDefault="00ED25E0" w:rsidP="00ED25E0">
            <w:pPr>
              <w:pStyle w:val="Body1"/>
              <w:tabs>
                <w:tab w:val="center" w:pos="2126"/>
              </w:tabs>
              <w:spacing w:after="0" w:line="240" w:lineRule="auto"/>
              <w:ind w:left="0"/>
              <w:rPr>
                <w:rFonts w:ascii="Times New Roman" w:hAnsi="Times New Roman"/>
                <w:sz w:val="24"/>
              </w:rPr>
            </w:pPr>
            <w:r w:rsidRPr="00720436">
              <w:rPr>
                <w:rFonts w:ascii="Times New Roman" w:hAnsi="Times New Roman"/>
                <w:sz w:val="24"/>
              </w:rPr>
              <w:t>_________________________/С.А. Иванченко/</w:t>
            </w:r>
          </w:p>
          <w:p w:rsidR="000843C0" w:rsidRPr="00720436" w:rsidRDefault="00ED25E0" w:rsidP="00ED25E0">
            <w:pPr>
              <w:pStyle w:val="Body1"/>
              <w:tabs>
                <w:tab w:val="center" w:pos="2126"/>
              </w:tabs>
              <w:spacing w:after="0" w:line="240" w:lineRule="auto"/>
              <w:ind w:left="0"/>
              <w:rPr>
                <w:rFonts w:ascii="Times New Roman" w:hAnsi="Times New Roman"/>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c>
          <w:tcPr>
            <w:tcW w:w="5103" w:type="dxa"/>
            <w:shd w:val="clear" w:color="auto" w:fill="auto"/>
          </w:tcPr>
          <w:p w:rsidR="00ED25E0" w:rsidRPr="00720436" w:rsidRDefault="00ED25E0" w:rsidP="00ED25E0">
            <w:pPr>
              <w:pStyle w:val="Body1"/>
              <w:tabs>
                <w:tab w:val="center" w:pos="2126"/>
              </w:tabs>
              <w:spacing w:after="0" w:line="240" w:lineRule="auto"/>
              <w:ind w:left="0"/>
              <w:rPr>
                <w:rFonts w:ascii="Times New Roman" w:hAnsi="Times New Roman"/>
                <w:sz w:val="24"/>
              </w:rPr>
            </w:pPr>
            <w:r w:rsidRPr="00720436">
              <w:rPr>
                <w:rFonts w:ascii="Times New Roman" w:hAnsi="Times New Roman"/>
                <w:sz w:val="24"/>
              </w:rPr>
              <w:t>Генеральный директор</w:t>
            </w:r>
          </w:p>
          <w:p w:rsidR="00ED25E0" w:rsidRPr="00720436" w:rsidRDefault="00ED25E0" w:rsidP="00ED25E0">
            <w:pPr>
              <w:pStyle w:val="Body1"/>
              <w:tabs>
                <w:tab w:val="center" w:pos="2126"/>
              </w:tabs>
              <w:spacing w:after="0" w:line="240" w:lineRule="auto"/>
              <w:ind w:left="0"/>
              <w:rPr>
                <w:rFonts w:ascii="Times New Roman" w:hAnsi="Times New Roman"/>
                <w:sz w:val="24"/>
              </w:rPr>
            </w:pPr>
          </w:p>
          <w:p w:rsidR="00ED25E0" w:rsidRPr="00720436" w:rsidRDefault="00ED25E0" w:rsidP="00ED25E0">
            <w:pPr>
              <w:pStyle w:val="Body1"/>
              <w:tabs>
                <w:tab w:val="center" w:pos="2126"/>
              </w:tabs>
              <w:spacing w:after="0" w:line="240" w:lineRule="auto"/>
              <w:ind w:left="0"/>
              <w:rPr>
                <w:rFonts w:ascii="Times New Roman" w:hAnsi="Times New Roman"/>
                <w:sz w:val="24"/>
              </w:rPr>
            </w:pPr>
          </w:p>
          <w:p w:rsidR="00ED25E0" w:rsidRPr="00720436" w:rsidRDefault="00ED25E0" w:rsidP="00ED25E0">
            <w:pPr>
              <w:pStyle w:val="Body1"/>
              <w:tabs>
                <w:tab w:val="center" w:pos="2126"/>
              </w:tabs>
              <w:spacing w:after="0" w:line="240" w:lineRule="auto"/>
              <w:ind w:left="0"/>
              <w:rPr>
                <w:rFonts w:ascii="Times New Roman" w:hAnsi="Times New Roman"/>
                <w:sz w:val="24"/>
              </w:rPr>
            </w:pPr>
            <w:r w:rsidRPr="00720436">
              <w:rPr>
                <w:rFonts w:ascii="Times New Roman" w:hAnsi="Times New Roman"/>
                <w:sz w:val="24"/>
              </w:rPr>
              <w:t>_______________________/</w:t>
            </w:r>
            <w:r w:rsidR="00BC11B7" w:rsidRPr="00720436">
              <w:rPr>
                <w:rFonts w:ascii="Times New Roman" w:hAnsi="Times New Roman"/>
                <w:sz w:val="24"/>
              </w:rPr>
              <w:t>____________</w:t>
            </w:r>
            <w:r w:rsidRPr="00720436">
              <w:rPr>
                <w:rFonts w:ascii="Times New Roman" w:hAnsi="Times New Roman"/>
                <w:sz w:val="24"/>
              </w:rPr>
              <w:t>/</w:t>
            </w:r>
          </w:p>
          <w:p w:rsidR="000843C0" w:rsidRPr="00720436" w:rsidRDefault="00ED25E0" w:rsidP="00ED25E0">
            <w:pPr>
              <w:pStyle w:val="Body1"/>
              <w:tabs>
                <w:tab w:val="center" w:pos="2126"/>
              </w:tabs>
              <w:spacing w:after="0" w:line="240" w:lineRule="auto"/>
              <w:ind w:left="0"/>
              <w:rPr>
                <w:rFonts w:ascii="Times New Roman" w:hAnsi="Times New Roman"/>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r>
    </w:tbl>
    <w:p w:rsidR="00B023F9" w:rsidRPr="00720436" w:rsidRDefault="00754EEE" w:rsidP="0062641C">
      <w:pPr>
        <w:pStyle w:val="SchedApps"/>
        <w:spacing w:before="120" w:after="120" w:line="288" w:lineRule="auto"/>
        <w:rPr>
          <w:rFonts w:ascii="Times New Roman" w:hAnsi="Times New Roman"/>
          <w:sz w:val="24"/>
        </w:rPr>
      </w:pPr>
      <w:bookmarkStart w:id="65" w:name="_Toc86745687"/>
      <w:bookmarkStart w:id="66" w:name="_Toc185391071"/>
      <w:r w:rsidRPr="00720436">
        <w:rPr>
          <w:rFonts w:ascii="Times New Roman" w:hAnsi="Times New Roman"/>
          <w:sz w:val="24"/>
        </w:rPr>
        <w:lastRenderedPageBreak/>
        <w:t>ПРИЛОЖЕНИЕ 1</w:t>
      </w:r>
    </w:p>
    <w:p w:rsidR="00B023F9" w:rsidRPr="00720436" w:rsidRDefault="00B023F9" w:rsidP="0062641C">
      <w:pPr>
        <w:pStyle w:val="Body"/>
        <w:spacing w:before="120" w:after="120" w:line="288" w:lineRule="auto"/>
        <w:jc w:val="center"/>
        <w:rPr>
          <w:rFonts w:ascii="Times New Roman" w:hAnsi="Times New Roman"/>
          <w:b/>
          <w:sz w:val="24"/>
        </w:rPr>
      </w:pPr>
      <w:r w:rsidRPr="00720436">
        <w:rPr>
          <w:rFonts w:ascii="Times New Roman" w:hAnsi="Times New Roman"/>
          <w:b/>
          <w:sz w:val="24"/>
        </w:rPr>
        <w:t xml:space="preserve">к </w:t>
      </w:r>
      <w:r w:rsidR="00542FC1" w:rsidRPr="00720436">
        <w:rPr>
          <w:rFonts w:ascii="Times New Roman" w:hAnsi="Times New Roman"/>
          <w:b/>
          <w:sz w:val="24"/>
        </w:rPr>
        <w:t>Д</w:t>
      </w:r>
      <w:r w:rsidRPr="00720436">
        <w:rPr>
          <w:rFonts w:ascii="Times New Roman" w:hAnsi="Times New Roman"/>
          <w:b/>
          <w:sz w:val="24"/>
        </w:rPr>
        <w:t>оговору аренды № ____ от «___» ____________ 20</w:t>
      </w:r>
      <w:r w:rsidR="009C71CD" w:rsidRPr="00720436">
        <w:rPr>
          <w:rFonts w:ascii="Times New Roman" w:hAnsi="Times New Roman"/>
          <w:b/>
          <w:sz w:val="24"/>
        </w:rPr>
        <w:t>1</w:t>
      </w:r>
      <w:r w:rsidR="0062641C" w:rsidRPr="00720436">
        <w:rPr>
          <w:rFonts w:ascii="Times New Roman" w:hAnsi="Times New Roman"/>
          <w:b/>
          <w:sz w:val="24"/>
        </w:rPr>
        <w:t>3</w:t>
      </w:r>
      <w:r w:rsidRPr="00720436">
        <w:rPr>
          <w:rFonts w:ascii="Times New Roman" w:hAnsi="Times New Roman"/>
          <w:b/>
          <w:sz w:val="24"/>
        </w:rPr>
        <w:t xml:space="preserve"> года</w:t>
      </w:r>
    </w:p>
    <w:p w:rsidR="00B023F9" w:rsidRPr="00720436" w:rsidRDefault="00B33F2D" w:rsidP="0062641C">
      <w:pPr>
        <w:pStyle w:val="Body"/>
        <w:spacing w:before="120" w:after="120" w:line="288" w:lineRule="auto"/>
        <w:jc w:val="center"/>
        <w:rPr>
          <w:rFonts w:ascii="Times New Roman" w:hAnsi="Times New Roman"/>
          <w:b/>
          <w:sz w:val="24"/>
        </w:rPr>
      </w:pPr>
      <w:r w:rsidRPr="00720436">
        <w:rPr>
          <w:rFonts w:ascii="Times New Roman" w:hAnsi="Times New Roman"/>
          <w:b/>
          <w:sz w:val="24"/>
        </w:rPr>
        <w:t>ПЛАН ПОМЕЩЕНИЙ</w:t>
      </w:r>
    </w:p>
    <w:tbl>
      <w:tblPr>
        <w:tblStyle w:val="af8"/>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6"/>
        <w:gridCol w:w="5494"/>
      </w:tblGrid>
      <w:tr w:rsidR="00720436" w:rsidRPr="00720436" w:rsidTr="00401944">
        <w:tc>
          <w:tcPr>
            <w:tcW w:w="5246" w:type="dxa"/>
          </w:tcPr>
          <w:p w:rsidR="007D1D21" w:rsidRPr="00720436" w:rsidRDefault="007D1D21" w:rsidP="00401944">
            <w:pPr>
              <w:pStyle w:val="Body"/>
              <w:spacing w:before="120" w:after="120" w:line="288" w:lineRule="auto"/>
              <w:jc w:val="center"/>
              <w:rPr>
                <w:rFonts w:ascii="Times New Roman" w:hAnsi="Times New Roman"/>
                <w:b/>
                <w:sz w:val="24"/>
              </w:rPr>
            </w:pPr>
            <w:r w:rsidRPr="00720436">
              <w:rPr>
                <w:rFonts w:ascii="Times New Roman" w:hAnsi="Times New Roman"/>
                <w:b/>
                <w:sz w:val="24"/>
              </w:rPr>
              <w:t xml:space="preserve">План </w:t>
            </w:r>
            <w:r w:rsidR="00401944" w:rsidRPr="00720436">
              <w:rPr>
                <w:rFonts w:ascii="Times New Roman" w:hAnsi="Times New Roman"/>
                <w:b/>
                <w:sz w:val="24"/>
              </w:rPr>
              <w:t>7</w:t>
            </w:r>
            <w:r w:rsidRPr="00720436">
              <w:rPr>
                <w:rFonts w:ascii="Times New Roman" w:hAnsi="Times New Roman"/>
                <w:b/>
                <w:sz w:val="24"/>
              </w:rPr>
              <w:t xml:space="preserve"> этажа</w:t>
            </w:r>
          </w:p>
        </w:tc>
        <w:tc>
          <w:tcPr>
            <w:tcW w:w="5494" w:type="dxa"/>
          </w:tcPr>
          <w:p w:rsidR="007D1D21" w:rsidRPr="00720436" w:rsidRDefault="007D1D21" w:rsidP="00401944">
            <w:pPr>
              <w:pStyle w:val="Body"/>
              <w:spacing w:before="120" w:after="120" w:line="288" w:lineRule="auto"/>
              <w:jc w:val="center"/>
              <w:rPr>
                <w:rFonts w:ascii="Times New Roman" w:hAnsi="Times New Roman"/>
                <w:b/>
                <w:sz w:val="24"/>
              </w:rPr>
            </w:pPr>
            <w:r w:rsidRPr="00720436">
              <w:rPr>
                <w:rFonts w:ascii="Times New Roman" w:hAnsi="Times New Roman"/>
                <w:b/>
                <w:sz w:val="24"/>
              </w:rPr>
              <w:t xml:space="preserve">План </w:t>
            </w:r>
            <w:r w:rsidR="00401944" w:rsidRPr="00720436">
              <w:rPr>
                <w:rFonts w:ascii="Times New Roman" w:hAnsi="Times New Roman"/>
                <w:b/>
                <w:sz w:val="24"/>
              </w:rPr>
              <w:t>1</w:t>
            </w:r>
            <w:r w:rsidRPr="00720436">
              <w:rPr>
                <w:rFonts w:ascii="Times New Roman" w:hAnsi="Times New Roman"/>
                <w:b/>
                <w:sz w:val="24"/>
              </w:rPr>
              <w:t xml:space="preserve"> этажа</w:t>
            </w:r>
          </w:p>
        </w:tc>
      </w:tr>
      <w:tr w:rsidR="00720436" w:rsidRPr="00720436" w:rsidTr="00401944">
        <w:trPr>
          <w:trHeight w:val="5304"/>
        </w:trPr>
        <w:tc>
          <w:tcPr>
            <w:tcW w:w="5246" w:type="dxa"/>
          </w:tcPr>
          <w:p w:rsidR="007D1D21" w:rsidRPr="00720436" w:rsidRDefault="007D1D21" w:rsidP="0062641C">
            <w:pPr>
              <w:pStyle w:val="Body"/>
              <w:spacing w:before="120" w:after="120" w:line="288" w:lineRule="auto"/>
              <w:jc w:val="center"/>
              <w:rPr>
                <w:rFonts w:ascii="Times New Roman" w:hAnsi="Times New Roman"/>
                <w:b/>
                <w:sz w:val="24"/>
              </w:rPr>
            </w:pPr>
            <w:r w:rsidRPr="00720436">
              <w:rPr>
                <w:b/>
                <w:noProof/>
                <w:sz w:val="22"/>
                <w:szCs w:val="22"/>
                <w:lang w:eastAsia="ru-RU"/>
              </w:rPr>
              <w:drawing>
                <wp:inline distT="0" distB="0" distL="0" distR="0" wp14:anchorId="4032A85F" wp14:editId="72722E15">
                  <wp:extent cx="3182587" cy="2642260"/>
                  <wp:effectExtent l="0" t="0" r="0"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9" cstate="screen">
                            <a:extLst>
                              <a:ext uri="{28A0092B-C50C-407E-A947-70E740481C1C}">
                                <a14:useLocalDpi xmlns:a14="http://schemas.microsoft.com/office/drawing/2010/main"/>
                              </a:ext>
                            </a:extLst>
                          </a:blip>
                          <a:srcRect t="10642" r="1018"/>
                          <a:stretch/>
                        </pic:blipFill>
                        <pic:spPr bwMode="auto">
                          <a:xfrm>
                            <a:off x="0" y="0"/>
                            <a:ext cx="3187279" cy="264615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494" w:type="dxa"/>
          </w:tcPr>
          <w:p w:rsidR="007D1D21" w:rsidRPr="00720436" w:rsidRDefault="007D1D21" w:rsidP="0062641C">
            <w:pPr>
              <w:pStyle w:val="Body"/>
              <w:spacing w:before="120" w:after="120" w:line="288" w:lineRule="auto"/>
              <w:jc w:val="center"/>
              <w:rPr>
                <w:rFonts w:ascii="Times New Roman" w:hAnsi="Times New Roman"/>
                <w:b/>
                <w:sz w:val="24"/>
              </w:rPr>
            </w:pPr>
            <w:r w:rsidRPr="00720436">
              <w:rPr>
                <w:noProof/>
                <w:lang w:eastAsia="ru-RU"/>
              </w:rPr>
              <w:drawing>
                <wp:anchor distT="0" distB="0" distL="114300" distR="114300" simplePos="0" relativeHeight="251659264" behindDoc="0" locked="0" layoutInCell="1" allowOverlap="1" wp14:anchorId="215ED936" wp14:editId="4EBFB094">
                  <wp:simplePos x="0" y="0"/>
                  <wp:positionH relativeFrom="column">
                    <wp:posOffset>39370</wp:posOffset>
                  </wp:positionH>
                  <wp:positionV relativeFrom="paragraph">
                    <wp:posOffset>79375</wp:posOffset>
                  </wp:positionV>
                  <wp:extent cx="3218180" cy="3170555"/>
                  <wp:effectExtent l="0" t="0" r="127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cstate="screen">
                            <a:extLst>
                              <a:ext uri="{28A0092B-C50C-407E-A947-70E740481C1C}">
                                <a14:useLocalDpi xmlns:a14="http://schemas.microsoft.com/office/drawing/2010/main" val="0"/>
                              </a:ext>
                            </a:extLst>
                          </a:blip>
                          <a:srcRect l="3600" t="9338" r="3477"/>
                          <a:stretch/>
                        </pic:blipFill>
                        <pic:spPr bwMode="auto">
                          <a:xfrm>
                            <a:off x="0" y="0"/>
                            <a:ext cx="3218180" cy="3170555"/>
                          </a:xfrm>
                          <a:prstGeom prst="rect">
                            <a:avLst/>
                          </a:prstGeom>
                          <a:noFill/>
                          <a:ln>
                            <a:noFill/>
                          </a:ln>
                          <a:extLst>
                            <a:ext uri="{53640926-AAD7-44D8-BBD7-CCE9431645EC}">
                              <a14:shadowObscured xmlns:a14="http://schemas.microsoft.com/office/drawing/2010/main"/>
                            </a:ext>
                          </a:extLst>
                        </pic:spPr>
                      </pic:pic>
                    </a:graphicData>
                  </a:graphic>
                </wp:anchor>
              </w:drawing>
            </w:r>
          </w:p>
        </w:tc>
      </w:tr>
    </w:tbl>
    <w:p w:rsidR="007D1D21" w:rsidRPr="00720436" w:rsidRDefault="007D1D21" w:rsidP="0062641C">
      <w:pPr>
        <w:pStyle w:val="Body"/>
        <w:spacing w:before="120" w:after="120" w:line="288" w:lineRule="auto"/>
        <w:jc w:val="center"/>
        <w:rPr>
          <w:rFonts w:ascii="Times New Roman" w:hAnsi="Times New Roman"/>
          <w:sz w:val="24"/>
        </w:rPr>
      </w:pPr>
    </w:p>
    <w:p w:rsidR="007D1D21" w:rsidRPr="00720436" w:rsidRDefault="007D1D21" w:rsidP="0062641C">
      <w:pPr>
        <w:pStyle w:val="Body"/>
        <w:spacing w:before="120" w:after="120" w:line="288" w:lineRule="auto"/>
        <w:jc w:val="center"/>
        <w:rPr>
          <w:rFonts w:ascii="Times New Roman" w:hAnsi="Times New Roman"/>
          <w:sz w:val="24"/>
        </w:rPr>
      </w:pPr>
    </w:p>
    <w:p w:rsidR="007D1D21" w:rsidRPr="00720436" w:rsidRDefault="007D1D21" w:rsidP="0062641C">
      <w:pPr>
        <w:pStyle w:val="Body"/>
        <w:spacing w:before="120" w:after="120" w:line="288" w:lineRule="auto"/>
        <w:jc w:val="center"/>
        <w:rPr>
          <w:rFonts w:ascii="Times New Roman" w:hAnsi="Times New Roman"/>
          <w:sz w:val="24"/>
        </w:rPr>
      </w:pPr>
    </w:p>
    <w:p w:rsidR="007D1D21" w:rsidRPr="00720436" w:rsidRDefault="007D1D21" w:rsidP="0062641C">
      <w:pPr>
        <w:pStyle w:val="Body"/>
        <w:spacing w:before="120" w:after="120" w:line="288" w:lineRule="auto"/>
        <w:jc w:val="center"/>
        <w:rPr>
          <w:rFonts w:ascii="Times New Roman" w:hAnsi="Times New Roman"/>
          <w:sz w:val="24"/>
        </w:rPr>
      </w:pPr>
    </w:p>
    <w:p w:rsidR="00ED25E0" w:rsidRPr="00720436" w:rsidRDefault="00ED25E0" w:rsidP="0062641C">
      <w:pPr>
        <w:pStyle w:val="Body"/>
        <w:spacing w:before="120" w:after="120" w:line="288" w:lineRule="auto"/>
        <w:jc w:val="center"/>
        <w:rPr>
          <w:rFonts w:ascii="Times New Roman" w:hAnsi="Times New Roman"/>
          <w:sz w:val="24"/>
        </w:rPr>
      </w:pPr>
    </w:p>
    <w:tbl>
      <w:tblPr>
        <w:tblW w:w="10173" w:type="dxa"/>
        <w:tblLook w:val="04A0" w:firstRow="1" w:lastRow="0" w:firstColumn="1" w:lastColumn="0" w:noHBand="0" w:noVBand="1"/>
      </w:tblPr>
      <w:tblGrid>
        <w:gridCol w:w="5211"/>
        <w:gridCol w:w="4962"/>
      </w:tblGrid>
      <w:tr w:rsidR="00720436" w:rsidRPr="00720436" w:rsidTr="00ED25E0">
        <w:tc>
          <w:tcPr>
            <w:tcW w:w="5211" w:type="dxa"/>
            <w:shd w:val="clear" w:color="auto" w:fill="auto"/>
          </w:tcPr>
          <w:p w:rsidR="00ED25E0" w:rsidRPr="00720436" w:rsidRDefault="00ED25E0" w:rsidP="006559A5">
            <w:pPr>
              <w:pStyle w:val="af5"/>
              <w:spacing w:after="0"/>
              <w:rPr>
                <w:rFonts w:ascii="Times New Roman" w:hAnsi="Times New Roman"/>
                <w:b/>
                <w:sz w:val="24"/>
              </w:rPr>
            </w:pPr>
            <w:r w:rsidRPr="00720436">
              <w:rPr>
                <w:rFonts w:ascii="Times New Roman" w:hAnsi="Times New Roman"/>
                <w:b/>
                <w:sz w:val="24"/>
              </w:rPr>
              <w:t xml:space="preserve">Арендодатель: </w:t>
            </w:r>
          </w:p>
          <w:p w:rsidR="00ED25E0" w:rsidRPr="00720436" w:rsidRDefault="00ED25E0" w:rsidP="006559A5">
            <w:pPr>
              <w:pStyle w:val="af5"/>
              <w:spacing w:after="0"/>
              <w:rPr>
                <w:rFonts w:ascii="Times New Roman" w:hAnsi="Times New Roman"/>
                <w:b/>
                <w:sz w:val="24"/>
              </w:rPr>
            </w:pPr>
            <w:r w:rsidRPr="00720436">
              <w:rPr>
                <w:rFonts w:ascii="Times New Roman" w:hAnsi="Times New Roman"/>
                <w:b/>
                <w:sz w:val="24"/>
              </w:rPr>
              <w:t>ООО «ОДАС Сколково»</w:t>
            </w:r>
          </w:p>
          <w:p w:rsidR="00ED25E0" w:rsidRPr="00720436" w:rsidRDefault="00ED25E0" w:rsidP="006559A5">
            <w:pPr>
              <w:pStyle w:val="af5"/>
              <w:spacing w:after="0"/>
              <w:rPr>
                <w:rFonts w:ascii="Times New Roman" w:hAnsi="Times New Roman"/>
                <w:sz w:val="24"/>
              </w:rPr>
            </w:pPr>
            <w:r w:rsidRPr="00720436">
              <w:rPr>
                <w:rFonts w:ascii="Times New Roman" w:hAnsi="Times New Roman"/>
                <w:sz w:val="24"/>
              </w:rPr>
              <w:t xml:space="preserve">Первый заместитель Генерального директора – Директор </w:t>
            </w:r>
            <w:r w:rsidR="00BC11B7" w:rsidRPr="00720436">
              <w:rPr>
                <w:rFonts w:ascii="Times New Roman" w:hAnsi="Times New Roman"/>
                <w:sz w:val="24"/>
              </w:rPr>
              <w:t>Д</w:t>
            </w:r>
            <w:r w:rsidRPr="00720436">
              <w:rPr>
                <w:rFonts w:ascii="Times New Roman" w:hAnsi="Times New Roman"/>
                <w:sz w:val="24"/>
              </w:rPr>
              <w:t>ирекции</w:t>
            </w:r>
          </w:p>
          <w:p w:rsidR="00ED25E0" w:rsidRPr="00720436" w:rsidRDefault="00ED25E0" w:rsidP="006559A5">
            <w:pPr>
              <w:pStyle w:val="af5"/>
              <w:spacing w:after="0"/>
              <w:rPr>
                <w:rFonts w:ascii="Times New Roman" w:hAnsi="Times New Roman"/>
                <w:sz w:val="24"/>
              </w:rPr>
            </w:pPr>
          </w:p>
          <w:p w:rsidR="00ED25E0" w:rsidRPr="00720436" w:rsidRDefault="00ED25E0" w:rsidP="006559A5">
            <w:pPr>
              <w:pStyle w:val="af5"/>
              <w:spacing w:after="0"/>
              <w:rPr>
                <w:rFonts w:ascii="Times New Roman" w:hAnsi="Times New Roman"/>
                <w:sz w:val="24"/>
              </w:rPr>
            </w:pPr>
            <w:r w:rsidRPr="00720436">
              <w:rPr>
                <w:rFonts w:ascii="Times New Roman" w:hAnsi="Times New Roman"/>
                <w:sz w:val="24"/>
              </w:rPr>
              <w:t>_________________________/С.А. Иванченко/</w:t>
            </w:r>
          </w:p>
          <w:p w:rsidR="00ED25E0" w:rsidRPr="00720436" w:rsidRDefault="00ED25E0" w:rsidP="006559A5">
            <w:pPr>
              <w:pStyle w:val="af5"/>
              <w:spacing w:after="0"/>
              <w:rPr>
                <w:rFonts w:ascii="Times New Roman" w:hAnsi="Times New Roman"/>
                <w:b/>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c>
          <w:tcPr>
            <w:tcW w:w="4962" w:type="dxa"/>
            <w:shd w:val="clear" w:color="auto" w:fill="auto"/>
          </w:tcPr>
          <w:p w:rsidR="00ED25E0" w:rsidRPr="00720436" w:rsidRDefault="00ED25E0" w:rsidP="006559A5">
            <w:pPr>
              <w:pStyle w:val="af5"/>
              <w:spacing w:after="0"/>
              <w:ind w:left="63"/>
              <w:rPr>
                <w:rFonts w:ascii="Times New Roman" w:hAnsi="Times New Roman"/>
                <w:b/>
                <w:sz w:val="24"/>
              </w:rPr>
            </w:pPr>
            <w:r w:rsidRPr="00720436">
              <w:rPr>
                <w:rFonts w:ascii="Times New Roman" w:hAnsi="Times New Roman"/>
                <w:b/>
                <w:sz w:val="24"/>
              </w:rPr>
              <w:t xml:space="preserve">Арендатор: </w:t>
            </w:r>
          </w:p>
          <w:p w:rsidR="00ED25E0" w:rsidRPr="00720436" w:rsidRDefault="00BC11B7" w:rsidP="006559A5">
            <w:pPr>
              <w:pStyle w:val="af5"/>
              <w:spacing w:after="0"/>
              <w:ind w:left="63"/>
              <w:rPr>
                <w:rFonts w:ascii="Times New Roman" w:hAnsi="Times New Roman"/>
                <w:b/>
                <w:sz w:val="24"/>
              </w:rPr>
            </w:pPr>
            <w:r w:rsidRPr="00720436">
              <w:rPr>
                <w:rFonts w:ascii="Times New Roman" w:hAnsi="Times New Roman"/>
                <w:b/>
                <w:sz w:val="24"/>
              </w:rPr>
              <w:t>____</w:t>
            </w:r>
            <w:r w:rsidR="00ED25E0" w:rsidRPr="00720436">
              <w:rPr>
                <w:rFonts w:ascii="Times New Roman" w:hAnsi="Times New Roman"/>
                <w:b/>
                <w:sz w:val="24"/>
              </w:rPr>
              <w:t xml:space="preserve"> «</w:t>
            </w:r>
            <w:r w:rsidRPr="00720436">
              <w:rPr>
                <w:rFonts w:ascii="Times New Roman" w:hAnsi="Times New Roman"/>
                <w:b/>
                <w:sz w:val="24"/>
              </w:rPr>
              <w:t>____________</w:t>
            </w:r>
            <w:r w:rsidR="00ED25E0" w:rsidRPr="00720436">
              <w:rPr>
                <w:rFonts w:ascii="Times New Roman" w:hAnsi="Times New Roman"/>
                <w:b/>
                <w:sz w:val="24"/>
              </w:rPr>
              <w:t>»</w:t>
            </w:r>
          </w:p>
          <w:p w:rsidR="00ED25E0" w:rsidRPr="00720436" w:rsidRDefault="00ED25E0" w:rsidP="006559A5">
            <w:pPr>
              <w:pStyle w:val="af5"/>
              <w:spacing w:after="0"/>
              <w:ind w:left="63"/>
              <w:rPr>
                <w:rFonts w:ascii="Times New Roman" w:hAnsi="Times New Roman"/>
                <w:sz w:val="24"/>
              </w:rPr>
            </w:pPr>
            <w:r w:rsidRPr="00720436">
              <w:rPr>
                <w:rFonts w:ascii="Times New Roman" w:hAnsi="Times New Roman"/>
                <w:sz w:val="24"/>
              </w:rPr>
              <w:t>Генеральный директор</w:t>
            </w:r>
          </w:p>
          <w:p w:rsidR="00ED25E0" w:rsidRPr="00720436" w:rsidRDefault="00ED25E0" w:rsidP="006559A5">
            <w:pPr>
              <w:pStyle w:val="af5"/>
              <w:spacing w:after="0"/>
              <w:ind w:left="63"/>
              <w:rPr>
                <w:rFonts w:ascii="Times New Roman" w:hAnsi="Times New Roman"/>
                <w:sz w:val="24"/>
              </w:rPr>
            </w:pPr>
          </w:p>
          <w:p w:rsidR="00ED25E0" w:rsidRPr="00720436" w:rsidRDefault="00ED25E0" w:rsidP="006559A5">
            <w:pPr>
              <w:pStyle w:val="af5"/>
              <w:spacing w:after="0"/>
              <w:ind w:left="63"/>
              <w:rPr>
                <w:rFonts w:ascii="Times New Roman" w:hAnsi="Times New Roman"/>
                <w:sz w:val="24"/>
              </w:rPr>
            </w:pPr>
          </w:p>
          <w:p w:rsidR="00ED25E0" w:rsidRPr="00720436" w:rsidRDefault="00ED25E0" w:rsidP="006559A5">
            <w:pPr>
              <w:pStyle w:val="af5"/>
              <w:spacing w:after="0"/>
              <w:ind w:left="63"/>
              <w:rPr>
                <w:rFonts w:ascii="Times New Roman" w:hAnsi="Times New Roman"/>
                <w:sz w:val="24"/>
              </w:rPr>
            </w:pPr>
            <w:r w:rsidRPr="00720436">
              <w:rPr>
                <w:rFonts w:ascii="Times New Roman" w:hAnsi="Times New Roman"/>
                <w:sz w:val="24"/>
              </w:rPr>
              <w:t>_______________________/</w:t>
            </w:r>
            <w:r w:rsidR="00BC11B7" w:rsidRPr="00720436">
              <w:rPr>
                <w:rFonts w:ascii="Times New Roman" w:hAnsi="Times New Roman"/>
                <w:sz w:val="24"/>
              </w:rPr>
              <w:t>___________</w:t>
            </w:r>
            <w:r w:rsidRPr="00720436">
              <w:rPr>
                <w:rFonts w:ascii="Times New Roman" w:hAnsi="Times New Roman"/>
                <w:sz w:val="24"/>
              </w:rPr>
              <w:t>/</w:t>
            </w:r>
          </w:p>
          <w:p w:rsidR="00ED25E0" w:rsidRPr="00720436" w:rsidRDefault="00ED25E0" w:rsidP="006559A5">
            <w:pPr>
              <w:pStyle w:val="af5"/>
              <w:spacing w:after="0"/>
              <w:ind w:left="63"/>
              <w:rPr>
                <w:rFonts w:ascii="Times New Roman" w:hAnsi="Times New Roman"/>
                <w:b/>
                <w:sz w:val="24"/>
              </w:rPr>
            </w:pPr>
            <w:proofErr w:type="spellStart"/>
            <w:r w:rsidRPr="00720436">
              <w:rPr>
                <w:rFonts w:ascii="Times New Roman" w:hAnsi="Times New Roman"/>
                <w:sz w:val="24"/>
              </w:rPr>
              <w:t>м.п</w:t>
            </w:r>
            <w:proofErr w:type="spellEnd"/>
            <w:r w:rsidR="006559A5" w:rsidRPr="00720436">
              <w:rPr>
                <w:rFonts w:ascii="Times New Roman" w:hAnsi="Times New Roman"/>
                <w:sz w:val="24"/>
              </w:rPr>
              <w:t>.</w:t>
            </w:r>
          </w:p>
        </w:tc>
      </w:tr>
    </w:tbl>
    <w:p w:rsidR="00B023F9" w:rsidRPr="00720436" w:rsidRDefault="00364BFF" w:rsidP="00A02DDC">
      <w:pPr>
        <w:pStyle w:val="SchedApps"/>
        <w:spacing w:before="120" w:after="120" w:line="288" w:lineRule="auto"/>
        <w:rPr>
          <w:rFonts w:ascii="Times New Roman" w:hAnsi="Times New Roman"/>
          <w:sz w:val="24"/>
        </w:rPr>
      </w:pPr>
      <w:bookmarkStart w:id="67" w:name="_Toc86745688"/>
      <w:bookmarkStart w:id="68" w:name="_Toc185391072"/>
      <w:bookmarkEnd w:id="65"/>
      <w:bookmarkEnd w:id="66"/>
      <w:r w:rsidRPr="00720436">
        <w:rPr>
          <w:rFonts w:ascii="Times New Roman" w:hAnsi="Times New Roman"/>
          <w:sz w:val="24"/>
        </w:rPr>
        <w:lastRenderedPageBreak/>
        <w:t xml:space="preserve">ПРИЛОЖЕНИЕ </w:t>
      </w:r>
      <w:r w:rsidR="00754EEE" w:rsidRPr="00720436">
        <w:rPr>
          <w:rFonts w:ascii="Times New Roman" w:hAnsi="Times New Roman"/>
          <w:sz w:val="24"/>
        </w:rPr>
        <w:t>2</w:t>
      </w:r>
    </w:p>
    <w:p w:rsidR="00B023F9" w:rsidRPr="00720436" w:rsidRDefault="00B023F9" w:rsidP="0062641C">
      <w:pPr>
        <w:pStyle w:val="Body"/>
        <w:spacing w:before="120" w:after="120" w:line="288" w:lineRule="auto"/>
        <w:jc w:val="center"/>
        <w:rPr>
          <w:rFonts w:ascii="Times New Roman" w:hAnsi="Times New Roman"/>
          <w:b/>
          <w:sz w:val="24"/>
        </w:rPr>
      </w:pPr>
      <w:r w:rsidRPr="00720436">
        <w:rPr>
          <w:rFonts w:ascii="Times New Roman" w:hAnsi="Times New Roman"/>
          <w:b/>
          <w:sz w:val="24"/>
        </w:rPr>
        <w:t xml:space="preserve">к </w:t>
      </w:r>
      <w:r w:rsidR="00542FC1" w:rsidRPr="00720436">
        <w:rPr>
          <w:rFonts w:ascii="Times New Roman" w:hAnsi="Times New Roman"/>
          <w:b/>
          <w:sz w:val="24"/>
        </w:rPr>
        <w:t>Договору</w:t>
      </w:r>
      <w:r w:rsidRPr="00720436">
        <w:rPr>
          <w:rFonts w:ascii="Times New Roman" w:hAnsi="Times New Roman"/>
          <w:b/>
          <w:sz w:val="24"/>
        </w:rPr>
        <w:t xml:space="preserve"> аренды № ____ от «___» ____________ 20</w:t>
      </w:r>
      <w:r w:rsidR="00275757" w:rsidRPr="00720436">
        <w:rPr>
          <w:rFonts w:ascii="Times New Roman" w:hAnsi="Times New Roman"/>
          <w:b/>
          <w:sz w:val="24"/>
        </w:rPr>
        <w:t>1</w:t>
      </w:r>
      <w:r w:rsidR="0062641C" w:rsidRPr="00720436">
        <w:rPr>
          <w:rFonts w:ascii="Times New Roman" w:hAnsi="Times New Roman"/>
          <w:b/>
          <w:sz w:val="24"/>
        </w:rPr>
        <w:t>3</w:t>
      </w:r>
      <w:r w:rsidRPr="00720436">
        <w:rPr>
          <w:rFonts w:ascii="Times New Roman" w:hAnsi="Times New Roman"/>
          <w:b/>
          <w:sz w:val="24"/>
        </w:rPr>
        <w:t xml:space="preserve"> года</w:t>
      </w:r>
    </w:p>
    <w:p w:rsidR="00B023F9" w:rsidRPr="00720436" w:rsidRDefault="00B33F2D" w:rsidP="0062641C">
      <w:pPr>
        <w:pStyle w:val="Body"/>
        <w:spacing w:before="120" w:after="120" w:line="288" w:lineRule="auto"/>
        <w:jc w:val="center"/>
        <w:rPr>
          <w:rFonts w:ascii="Times New Roman" w:hAnsi="Times New Roman"/>
          <w:b/>
          <w:sz w:val="24"/>
        </w:rPr>
      </w:pPr>
      <w:r w:rsidRPr="00720436">
        <w:rPr>
          <w:rFonts w:ascii="Times New Roman" w:hAnsi="Times New Roman"/>
          <w:b/>
          <w:sz w:val="24"/>
        </w:rPr>
        <w:t>ХАРАКТЕРИСТИКИ ПОМЕЩЕНИЙ</w:t>
      </w:r>
    </w:p>
    <w:bookmarkEnd w:id="67"/>
    <w:bookmarkEnd w:id="68"/>
    <w:p w:rsidR="00B023F9" w:rsidRPr="00720436" w:rsidRDefault="00EE7346" w:rsidP="0062641C">
      <w:pPr>
        <w:pStyle w:val="Schedule1"/>
        <w:spacing w:before="120" w:after="120" w:line="288" w:lineRule="auto"/>
        <w:rPr>
          <w:rFonts w:ascii="Times New Roman" w:hAnsi="Times New Roman"/>
          <w:sz w:val="24"/>
        </w:rPr>
      </w:pPr>
      <w:r w:rsidRPr="00720436">
        <w:rPr>
          <w:rFonts w:ascii="Times New Roman" w:hAnsi="Times New Roman"/>
          <w:sz w:val="24"/>
        </w:rPr>
        <w:t xml:space="preserve">Площадь Помещений определена согласно экспликации помещений Здания, выданной </w:t>
      </w:r>
      <w:r w:rsidR="00401944" w:rsidRPr="00720436">
        <w:rPr>
          <w:rFonts w:ascii="Times New Roman" w:hAnsi="Times New Roman"/>
          <w:sz w:val="24"/>
        </w:rPr>
        <w:t xml:space="preserve">Филиалом ГУП </w:t>
      </w:r>
      <w:proofErr w:type="spellStart"/>
      <w:r w:rsidR="00401944" w:rsidRPr="00720436">
        <w:rPr>
          <w:rFonts w:ascii="Times New Roman" w:hAnsi="Times New Roman"/>
          <w:sz w:val="24"/>
        </w:rPr>
        <w:t>МосгорБТИ</w:t>
      </w:r>
      <w:proofErr w:type="spellEnd"/>
      <w:r w:rsidR="00401944" w:rsidRPr="00720436">
        <w:rPr>
          <w:rFonts w:ascii="Times New Roman" w:hAnsi="Times New Roman"/>
          <w:sz w:val="24"/>
        </w:rPr>
        <w:t xml:space="preserve"> по Московской области</w:t>
      </w:r>
      <w:r w:rsidR="000E36DA" w:rsidRPr="00720436">
        <w:rPr>
          <w:rFonts w:ascii="Times New Roman" w:hAnsi="Times New Roman"/>
          <w:sz w:val="24"/>
        </w:rPr>
        <w:t xml:space="preserve">, </w:t>
      </w:r>
      <w:r w:rsidR="00266D99" w:rsidRPr="00720436">
        <w:rPr>
          <w:rFonts w:ascii="Times New Roman" w:hAnsi="Times New Roman"/>
          <w:sz w:val="24"/>
        </w:rPr>
        <w:t>кроме того в</w:t>
      </w:r>
      <w:r w:rsidR="007E0CAA" w:rsidRPr="00720436">
        <w:rPr>
          <w:rFonts w:ascii="Times New Roman" w:hAnsi="Times New Roman"/>
          <w:sz w:val="24"/>
        </w:rPr>
        <w:t xml:space="preserve"> расчет Арендуемой Площади по Договору в соответствии с  п. 2.2. включен коэффициент использования Мест Общего Пользования, равный 1, 15 (одна целая пятнадцать сотых), </w:t>
      </w:r>
      <w:r w:rsidR="000E36DA" w:rsidRPr="00720436">
        <w:rPr>
          <w:rFonts w:ascii="Times New Roman" w:hAnsi="Times New Roman"/>
          <w:sz w:val="24"/>
        </w:rPr>
        <w:t>а именно:</w:t>
      </w:r>
    </w:p>
    <w:p w:rsidR="006F3421" w:rsidRPr="00720436" w:rsidRDefault="006F3421" w:rsidP="008D6D8C">
      <w:pPr>
        <w:pStyle w:val="Schedule1"/>
        <w:numPr>
          <w:ilvl w:val="0"/>
          <w:numId w:val="0"/>
        </w:numPr>
        <w:spacing w:before="120" w:after="120" w:line="288" w:lineRule="auto"/>
        <w:ind w:left="680"/>
        <w:rPr>
          <w:rFonts w:ascii="Times New Roman" w:hAnsi="Times New Roman"/>
          <w:sz w:val="24"/>
        </w:rPr>
      </w:pPr>
    </w:p>
    <w:tbl>
      <w:tblPr>
        <w:tblW w:w="7516" w:type="dxa"/>
        <w:jc w:val="center"/>
        <w:tblInd w:w="108" w:type="dxa"/>
        <w:tblLook w:val="04A0" w:firstRow="1" w:lastRow="0" w:firstColumn="1" w:lastColumn="0" w:noHBand="0" w:noVBand="1"/>
      </w:tblPr>
      <w:tblGrid>
        <w:gridCol w:w="960"/>
        <w:gridCol w:w="1456"/>
        <w:gridCol w:w="3040"/>
        <w:gridCol w:w="2060"/>
      </w:tblGrid>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b/>
                <w:bCs/>
                <w:sz w:val="22"/>
                <w:szCs w:val="22"/>
                <w:lang w:eastAsia="ru-RU"/>
              </w:rPr>
            </w:pPr>
            <w:r w:rsidRPr="00720436">
              <w:rPr>
                <w:rFonts w:ascii="Times New Roman" w:hAnsi="Times New Roman"/>
                <w:b/>
                <w:bCs/>
                <w:sz w:val="22"/>
                <w:szCs w:val="22"/>
                <w:lang w:eastAsia="ru-RU"/>
              </w:rPr>
              <w:t>1 этаж</w:t>
            </w:r>
          </w:p>
        </w:tc>
        <w:tc>
          <w:tcPr>
            <w:tcW w:w="1456"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b/>
                <w:bCs/>
                <w:sz w:val="22"/>
                <w:szCs w:val="22"/>
                <w:lang w:eastAsia="ru-RU"/>
              </w:rPr>
            </w:pPr>
            <w:r w:rsidRPr="00720436">
              <w:rPr>
                <w:rFonts w:ascii="Times New Roman" w:hAnsi="Times New Roman"/>
                <w:b/>
                <w:bCs/>
                <w:sz w:val="22"/>
                <w:szCs w:val="22"/>
                <w:lang w:eastAsia="ru-RU"/>
              </w:rPr>
              <w:t>№ по БТИ</w:t>
            </w:r>
          </w:p>
        </w:tc>
        <w:tc>
          <w:tcPr>
            <w:tcW w:w="304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b/>
                <w:bCs/>
                <w:sz w:val="22"/>
                <w:szCs w:val="22"/>
                <w:lang w:eastAsia="ru-RU"/>
              </w:rPr>
            </w:pPr>
            <w:r w:rsidRPr="00720436">
              <w:rPr>
                <w:rFonts w:ascii="Times New Roman" w:hAnsi="Times New Roman"/>
                <w:b/>
                <w:bCs/>
                <w:sz w:val="22"/>
                <w:szCs w:val="22"/>
                <w:lang w:eastAsia="ru-RU"/>
              </w:rPr>
              <w:t>экспликация</w:t>
            </w:r>
          </w:p>
        </w:tc>
        <w:tc>
          <w:tcPr>
            <w:tcW w:w="20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b/>
                <w:bCs/>
                <w:sz w:val="22"/>
                <w:szCs w:val="22"/>
                <w:lang w:eastAsia="ru-RU"/>
              </w:rPr>
            </w:pPr>
            <w:r w:rsidRPr="00720436">
              <w:rPr>
                <w:rFonts w:ascii="Times New Roman" w:hAnsi="Times New Roman"/>
                <w:b/>
                <w:bCs/>
                <w:sz w:val="22"/>
                <w:szCs w:val="22"/>
                <w:lang w:eastAsia="ru-RU"/>
              </w:rPr>
              <w:t>м</w:t>
            </w:r>
            <w:proofErr w:type="gramStart"/>
            <w:r w:rsidRPr="00720436">
              <w:rPr>
                <w:rFonts w:ascii="Times New Roman" w:hAnsi="Times New Roman"/>
                <w:b/>
                <w:bCs/>
                <w:sz w:val="22"/>
                <w:szCs w:val="22"/>
                <w:lang w:eastAsia="ru-RU"/>
              </w:rPr>
              <w:t>2</w:t>
            </w:r>
            <w:proofErr w:type="gramEnd"/>
          </w:p>
        </w:tc>
      </w:tr>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7</w:t>
            </w:r>
          </w:p>
        </w:tc>
        <w:tc>
          <w:tcPr>
            <w:tcW w:w="304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Кафе-буфет</w:t>
            </w:r>
          </w:p>
        </w:tc>
        <w:tc>
          <w:tcPr>
            <w:tcW w:w="206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120</w:t>
            </w:r>
          </w:p>
        </w:tc>
      </w:tr>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12</w:t>
            </w:r>
          </w:p>
        </w:tc>
        <w:tc>
          <w:tcPr>
            <w:tcW w:w="304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Санузел</w:t>
            </w:r>
          </w:p>
        </w:tc>
        <w:tc>
          <w:tcPr>
            <w:tcW w:w="206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3,4</w:t>
            </w:r>
          </w:p>
        </w:tc>
      </w:tr>
      <w:tr w:rsidR="00720436" w:rsidRPr="00720436" w:rsidTr="007E0CAA">
        <w:trPr>
          <w:trHeight w:val="6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13</w:t>
            </w:r>
          </w:p>
        </w:tc>
        <w:tc>
          <w:tcPr>
            <w:tcW w:w="304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proofErr w:type="gramStart"/>
            <w:r w:rsidRPr="00720436">
              <w:rPr>
                <w:rFonts w:ascii="Times New Roman" w:hAnsi="Times New Roman"/>
                <w:sz w:val="22"/>
                <w:szCs w:val="22"/>
                <w:lang w:eastAsia="ru-RU"/>
              </w:rPr>
              <w:t>Расфасовочная</w:t>
            </w:r>
            <w:proofErr w:type="gramEnd"/>
            <w:r w:rsidRPr="00720436">
              <w:rPr>
                <w:rFonts w:ascii="Times New Roman" w:hAnsi="Times New Roman"/>
                <w:sz w:val="22"/>
                <w:szCs w:val="22"/>
                <w:lang w:eastAsia="ru-RU"/>
              </w:rPr>
              <w:t xml:space="preserve"> металлической тары</w:t>
            </w:r>
          </w:p>
        </w:tc>
        <w:tc>
          <w:tcPr>
            <w:tcW w:w="206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13,3</w:t>
            </w:r>
          </w:p>
        </w:tc>
      </w:tr>
      <w:tr w:rsidR="00720436" w:rsidRPr="00720436" w:rsidTr="007E0CAA">
        <w:trPr>
          <w:trHeight w:val="6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14</w:t>
            </w:r>
          </w:p>
        </w:tc>
        <w:tc>
          <w:tcPr>
            <w:tcW w:w="304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 xml:space="preserve">Приемная металлической тары </w:t>
            </w:r>
          </w:p>
        </w:tc>
        <w:tc>
          <w:tcPr>
            <w:tcW w:w="206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17,2</w:t>
            </w:r>
          </w:p>
        </w:tc>
      </w:tr>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p>
        </w:tc>
        <w:tc>
          <w:tcPr>
            <w:tcW w:w="304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Итого Этаж 1</w:t>
            </w:r>
          </w:p>
        </w:tc>
        <w:tc>
          <w:tcPr>
            <w:tcW w:w="206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153,9</w:t>
            </w:r>
          </w:p>
        </w:tc>
      </w:tr>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304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20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r>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b/>
                <w:bCs/>
                <w:sz w:val="22"/>
                <w:szCs w:val="22"/>
                <w:lang w:eastAsia="ru-RU"/>
              </w:rPr>
            </w:pPr>
            <w:r w:rsidRPr="00720436">
              <w:rPr>
                <w:rFonts w:ascii="Times New Roman" w:hAnsi="Times New Roman"/>
                <w:b/>
                <w:bCs/>
                <w:sz w:val="22"/>
                <w:szCs w:val="22"/>
                <w:lang w:eastAsia="ru-RU"/>
              </w:rPr>
              <w:t>7 этаж</w:t>
            </w:r>
          </w:p>
        </w:tc>
        <w:tc>
          <w:tcPr>
            <w:tcW w:w="1456"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b/>
                <w:bCs/>
                <w:sz w:val="22"/>
                <w:szCs w:val="22"/>
                <w:lang w:eastAsia="ru-RU"/>
              </w:rPr>
            </w:pPr>
            <w:r w:rsidRPr="00720436">
              <w:rPr>
                <w:rFonts w:ascii="Times New Roman" w:hAnsi="Times New Roman"/>
                <w:b/>
                <w:bCs/>
                <w:sz w:val="22"/>
                <w:szCs w:val="22"/>
                <w:lang w:eastAsia="ru-RU"/>
              </w:rPr>
              <w:t>№ по БТИ</w:t>
            </w:r>
          </w:p>
        </w:tc>
        <w:tc>
          <w:tcPr>
            <w:tcW w:w="304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b/>
                <w:bCs/>
                <w:sz w:val="22"/>
                <w:szCs w:val="22"/>
                <w:lang w:eastAsia="ru-RU"/>
              </w:rPr>
            </w:pPr>
            <w:r w:rsidRPr="00720436">
              <w:rPr>
                <w:rFonts w:ascii="Times New Roman" w:hAnsi="Times New Roman"/>
                <w:b/>
                <w:bCs/>
                <w:sz w:val="22"/>
                <w:szCs w:val="22"/>
                <w:lang w:eastAsia="ru-RU"/>
              </w:rPr>
              <w:t>экспликация</w:t>
            </w:r>
          </w:p>
        </w:tc>
        <w:tc>
          <w:tcPr>
            <w:tcW w:w="20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b/>
                <w:bCs/>
                <w:sz w:val="22"/>
                <w:szCs w:val="22"/>
                <w:lang w:eastAsia="ru-RU"/>
              </w:rPr>
            </w:pPr>
            <w:r w:rsidRPr="00720436">
              <w:rPr>
                <w:rFonts w:ascii="Times New Roman" w:hAnsi="Times New Roman"/>
                <w:b/>
                <w:bCs/>
                <w:sz w:val="22"/>
                <w:szCs w:val="22"/>
                <w:lang w:eastAsia="ru-RU"/>
              </w:rPr>
              <w:t>м</w:t>
            </w:r>
            <w:proofErr w:type="gramStart"/>
            <w:r w:rsidRPr="00720436">
              <w:rPr>
                <w:rFonts w:ascii="Times New Roman" w:hAnsi="Times New Roman"/>
                <w:b/>
                <w:bCs/>
                <w:sz w:val="22"/>
                <w:szCs w:val="22"/>
                <w:lang w:eastAsia="ru-RU"/>
              </w:rPr>
              <w:t>2</w:t>
            </w:r>
            <w:proofErr w:type="gramEnd"/>
          </w:p>
        </w:tc>
      </w:tr>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18</w:t>
            </w:r>
          </w:p>
        </w:tc>
        <w:tc>
          <w:tcPr>
            <w:tcW w:w="304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Кафе</w:t>
            </w:r>
          </w:p>
        </w:tc>
        <w:tc>
          <w:tcPr>
            <w:tcW w:w="206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100,6</w:t>
            </w:r>
          </w:p>
        </w:tc>
      </w:tr>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17</w:t>
            </w:r>
          </w:p>
        </w:tc>
        <w:tc>
          <w:tcPr>
            <w:tcW w:w="304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Барная стойка</w:t>
            </w:r>
          </w:p>
        </w:tc>
        <w:tc>
          <w:tcPr>
            <w:tcW w:w="206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24,8</w:t>
            </w:r>
          </w:p>
        </w:tc>
      </w:tr>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16</w:t>
            </w:r>
          </w:p>
        </w:tc>
        <w:tc>
          <w:tcPr>
            <w:tcW w:w="304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Склад суточного запаса</w:t>
            </w:r>
          </w:p>
        </w:tc>
        <w:tc>
          <w:tcPr>
            <w:tcW w:w="206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6,8</w:t>
            </w:r>
          </w:p>
        </w:tc>
      </w:tr>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15</w:t>
            </w:r>
          </w:p>
        </w:tc>
        <w:tc>
          <w:tcPr>
            <w:tcW w:w="304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Цех обработки овощей</w:t>
            </w:r>
          </w:p>
        </w:tc>
        <w:tc>
          <w:tcPr>
            <w:tcW w:w="206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6,4</w:t>
            </w:r>
          </w:p>
        </w:tc>
      </w:tr>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14</w:t>
            </w:r>
          </w:p>
        </w:tc>
        <w:tc>
          <w:tcPr>
            <w:tcW w:w="304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Комната зав. производства</w:t>
            </w:r>
          </w:p>
        </w:tc>
        <w:tc>
          <w:tcPr>
            <w:tcW w:w="206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4,2</w:t>
            </w:r>
          </w:p>
        </w:tc>
      </w:tr>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13</w:t>
            </w:r>
          </w:p>
        </w:tc>
        <w:tc>
          <w:tcPr>
            <w:tcW w:w="304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Цеха</w:t>
            </w:r>
          </w:p>
        </w:tc>
        <w:tc>
          <w:tcPr>
            <w:tcW w:w="206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61,8</w:t>
            </w:r>
          </w:p>
        </w:tc>
      </w:tr>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12</w:t>
            </w:r>
          </w:p>
        </w:tc>
        <w:tc>
          <w:tcPr>
            <w:tcW w:w="304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proofErr w:type="gramStart"/>
            <w:r w:rsidRPr="00720436">
              <w:rPr>
                <w:rFonts w:ascii="Times New Roman" w:hAnsi="Times New Roman"/>
                <w:sz w:val="22"/>
                <w:szCs w:val="22"/>
                <w:lang w:eastAsia="ru-RU"/>
              </w:rPr>
              <w:t>Моечная</w:t>
            </w:r>
            <w:proofErr w:type="gramEnd"/>
            <w:r w:rsidRPr="00720436">
              <w:rPr>
                <w:rFonts w:ascii="Times New Roman" w:hAnsi="Times New Roman"/>
                <w:sz w:val="22"/>
                <w:szCs w:val="22"/>
                <w:lang w:eastAsia="ru-RU"/>
              </w:rPr>
              <w:t xml:space="preserve"> посуды</w:t>
            </w:r>
          </w:p>
        </w:tc>
        <w:tc>
          <w:tcPr>
            <w:tcW w:w="206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15,9</w:t>
            </w:r>
          </w:p>
        </w:tc>
      </w:tr>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8</w:t>
            </w:r>
          </w:p>
        </w:tc>
        <w:tc>
          <w:tcPr>
            <w:tcW w:w="304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Помещение ЭО</w:t>
            </w:r>
          </w:p>
        </w:tc>
        <w:tc>
          <w:tcPr>
            <w:tcW w:w="2060" w:type="dxa"/>
            <w:tcBorders>
              <w:top w:val="nil"/>
              <w:left w:val="nil"/>
              <w:bottom w:val="nil"/>
              <w:right w:val="nil"/>
            </w:tcBorders>
            <w:shd w:val="clear" w:color="auto" w:fill="auto"/>
            <w:vAlign w:val="center"/>
            <w:hideMark/>
          </w:tcPr>
          <w:p w:rsidR="006F3421" w:rsidRPr="00720436" w:rsidRDefault="00262923" w:rsidP="006F3421">
            <w:pPr>
              <w:jc w:val="both"/>
              <w:rPr>
                <w:rFonts w:ascii="Times New Roman" w:hAnsi="Times New Roman"/>
                <w:sz w:val="22"/>
                <w:szCs w:val="22"/>
                <w:lang w:eastAsia="ru-RU"/>
              </w:rPr>
            </w:pPr>
            <w:r w:rsidRPr="00720436">
              <w:rPr>
                <w:rFonts w:ascii="Times New Roman" w:hAnsi="Times New Roman"/>
                <w:sz w:val="22"/>
                <w:szCs w:val="22"/>
                <w:lang w:eastAsia="ru-RU"/>
              </w:rPr>
              <w:t>6,7</w:t>
            </w:r>
          </w:p>
        </w:tc>
      </w:tr>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7</w:t>
            </w:r>
          </w:p>
        </w:tc>
        <w:tc>
          <w:tcPr>
            <w:tcW w:w="304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Гардероб персонала</w:t>
            </w:r>
          </w:p>
        </w:tc>
        <w:tc>
          <w:tcPr>
            <w:tcW w:w="206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7,6</w:t>
            </w:r>
          </w:p>
        </w:tc>
      </w:tr>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6</w:t>
            </w:r>
          </w:p>
        </w:tc>
        <w:tc>
          <w:tcPr>
            <w:tcW w:w="304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Гардероб персонала</w:t>
            </w:r>
          </w:p>
        </w:tc>
        <w:tc>
          <w:tcPr>
            <w:tcW w:w="206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4,6</w:t>
            </w:r>
          </w:p>
        </w:tc>
      </w:tr>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5</w:t>
            </w:r>
          </w:p>
        </w:tc>
        <w:tc>
          <w:tcPr>
            <w:tcW w:w="304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Санузел для персонала</w:t>
            </w:r>
          </w:p>
        </w:tc>
        <w:tc>
          <w:tcPr>
            <w:tcW w:w="206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1,5</w:t>
            </w:r>
          </w:p>
        </w:tc>
      </w:tr>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4</w:t>
            </w:r>
          </w:p>
        </w:tc>
        <w:tc>
          <w:tcPr>
            <w:tcW w:w="304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Душ для персонала</w:t>
            </w:r>
          </w:p>
        </w:tc>
        <w:tc>
          <w:tcPr>
            <w:tcW w:w="206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2,1</w:t>
            </w:r>
          </w:p>
        </w:tc>
      </w:tr>
      <w:tr w:rsidR="00720436" w:rsidRPr="00720436" w:rsidTr="007E0CAA">
        <w:trPr>
          <w:trHeight w:val="6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3</w:t>
            </w:r>
          </w:p>
        </w:tc>
        <w:tc>
          <w:tcPr>
            <w:tcW w:w="304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Коридор гардероба персонала</w:t>
            </w:r>
          </w:p>
        </w:tc>
        <w:tc>
          <w:tcPr>
            <w:tcW w:w="206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2,7</w:t>
            </w:r>
          </w:p>
        </w:tc>
      </w:tr>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p>
        </w:tc>
        <w:tc>
          <w:tcPr>
            <w:tcW w:w="304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Итого Этаж 7</w:t>
            </w:r>
          </w:p>
        </w:tc>
        <w:tc>
          <w:tcPr>
            <w:tcW w:w="206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sz w:val="22"/>
                <w:szCs w:val="22"/>
                <w:lang w:eastAsia="ru-RU"/>
              </w:rPr>
            </w:pPr>
            <w:r w:rsidRPr="00720436">
              <w:rPr>
                <w:rFonts w:ascii="Times New Roman" w:hAnsi="Times New Roman"/>
                <w:sz w:val="22"/>
                <w:szCs w:val="22"/>
                <w:lang w:eastAsia="ru-RU"/>
              </w:rPr>
              <w:t>245,4</w:t>
            </w:r>
          </w:p>
        </w:tc>
      </w:tr>
      <w:tr w:rsidR="00720436" w:rsidRPr="00720436" w:rsidTr="007E0CAA">
        <w:trPr>
          <w:trHeight w:val="300"/>
          <w:jc w:val="center"/>
        </w:trPr>
        <w:tc>
          <w:tcPr>
            <w:tcW w:w="9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1456"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304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206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r>
      <w:tr w:rsidR="00720436" w:rsidRPr="00720436" w:rsidTr="007E0CAA">
        <w:trPr>
          <w:trHeight w:val="300"/>
          <w:jc w:val="center"/>
        </w:trPr>
        <w:tc>
          <w:tcPr>
            <w:tcW w:w="960" w:type="dxa"/>
            <w:tcBorders>
              <w:top w:val="nil"/>
              <w:left w:val="nil"/>
              <w:bottom w:val="nil"/>
              <w:right w:val="nil"/>
            </w:tcBorders>
            <w:shd w:val="clear" w:color="auto" w:fill="auto"/>
            <w:vAlign w:val="center"/>
            <w:hideMark/>
          </w:tcPr>
          <w:p w:rsidR="006F3421" w:rsidRPr="00720436" w:rsidRDefault="006F3421" w:rsidP="006F3421">
            <w:pPr>
              <w:jc w:val="both"/>
              <w:rPr>
                <w:rFonts w:ascii="Times New Roman" w:hAnsi="Times New Roman"/>
                <w:b/>
                <w:bCs/>
                <w:sz w:val="22"/>
                <w:szCs w:val="22"/>
                <w:lang w:eastAsia="ru-RU"/>
              </w:rPr>
            </w:pPr>
            <w:r w:rsidRPr="00720436">
              <w:rPr>
                <w:rFonts w:ascii="Times New Roman" w:hAnsi="Times New Roman"/>
                <w:b/>
                <w:bCs/>
                <w:sz w:val="22"/>
                <w:szCs w:val="22"/>
                <w:lang w:eastAsia="ru-RU"/>
              </w:rPr>
              <w:t>Всего</w:t>
            </w:r>
          </w:p>
        </w:tc>
        <w:tc>
          <w:tcPr>
            <w:tcW w:w="1456"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304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2060" w:type="dxa"/>
            <w:tcBorders>
              <w:top w:val="nil"/>
              <w:left w:val="nil"/>
              <w:bottom w:val="nil"/>
              <w:right w:val="nil"/>
            </w:tcBorders>
            <w:shd w:val="clear" w:color="auto" w:fill="auto"/>
            <w:noWrap/>
            <w:vAlign w:val="bottom"/>
            <w:hideMark/>
          </w:tcPr>
          <w:p w:rsidR="006F3421" w:rsidRPr="00720436" w:rsidRDefault="00262923" w:rsidP="006F3421">
            <w:pPr>
              <w:rPr>
                <w:rFonts w:ascii="Times New Roman" w:hAnsi="Times New Roman"/>
                <w:b/>
                <w:bCs/>
                <w:sz w:val="22"/>
                <w:szCs w:val="22"/>
                <w:lang w:eastAsia="ru-RU"/>
              </w:rPr>
            </w:pPr>
            <w:r w:rsidRPr="00720436">
              <w:rPr>
                <w:rFonts w:ascii="Times New Roman" w:hAnsi="Times New Roman"/>
                <w:b/>
                <w:bCs/>
                <w:sz w:val="22"/>
                <w:szCs w:val="22"/>
                <w:lang w:eastAsia="ru-RU"/>
              </w:rPr>
              <w:t>399,6</w:t>
            </w:r>
          </w:p>
        </w:tc>
      </w:tr>
      <w:tr w:rsidR="00720436" w:rsidRPr="00720436" w:rsidTr="007E0CAA">
        <w:trPr>
          <w:trHeight w:val="360"/>
          <w:jc w:val="center"/>
        </w:trPr>
        <w:tc>
          <w:tcPr>
            <w:tcW w:w="2416" w:type="dxa"/>
            <w:gridSpan w:val="2"/>
            <w:tcBorders>
              <w:top w:val="nil"/>
              <w:left w:val="nil"/>
              <w:bottom w:val="nil"/>
              <w:right w:val="nil"/>
            </w:tcBorders>
            <w:shd w:val="clear" w:color="auto" w:fill="auto"/>
            <w:noWrap/>
            <w:vAlign w:val="center"/>
            <w:hideMark/>
          </w:tcPr>
          <w:p w:rsidR="006F3421" w:rsidRPr="00720436" w:rsidRDefault="007E0CAA" w:rsidP="006F3421">
            <w:pPr>
              <w:rPr>
                <w:rFonts w:ascii="Times New Roman" w:hAnsi="Times New Roman"/>
                <w:b/>
                <w:bCs/>
                <w:sz w:val="22"/>
                <w:szCs w:val="22"/>
                <w:lang w:eastAsia="ru-RU"/>
              </w:rPr>
            </w:pPr>
            <w:r w:rsidRPr="00720436">
              <w:rPr>
                <w:rFonts w:ascii="Times New Roman" w:hAnsi="Times New Roman"/>
                <w:b/>
                <w:bCs/>
                <w:sz w:val="22"/>
                <w:szCs w:val="22"/>
                <w:lang w:eastAsia="ru-RU"/>
              </w:rPr>
              <w:t xml:space="preserve">Всего, </w:t>
            </w:r>
            <w:r w:rsidR="006F3421" w:rsidRPr="00720436">
              <w:rPr>
                <w:rFonts w:ascii="Times New Roman" w:hAnsi="Times New Roman"/>
                <w:b/>
                <w:bCs/>
                <w:sz w:val="22"/>
                <w:szCs w:val="22"/>
                <w:lang w:eastAsia="ru-RU"/>
              </w:rPr>
              <w:t>в т.ч. 15% МОП</w:t>
            </w:r>
          </w:p>
        </w:tc>
        <w:tc>
          <w:tcPr>
            <w:tcW w:w="3040" w:type="dxa"/>
            <w:tcBorders>
              <w:top w:val="nil"/>
              <w:left w:val="nil"/>
              <w:bottom w:val="nil"/>
              <w:right w:val="nil"/>
            </w:tcBorders>
            <w:shd w:val="clear" w:color="auto" w:fill="auto"/>
            <w:noWrap/>
            <w:vAlign w:val="bottom"/>
            <w:hideMark/>
          </w:tcPr>
          <w:p w:rsidR="006F3421" w:rsidRPr="00720436" w:rsidRDefault="006F3421" w:rsidP="006F3421">
            <w:pPr>
              <w:rPr>
                <w:rFonts w:ascii="Times New Roman" w:hAnsi="Times New Roman"/>
                <w:sz w:val="22"/>
                <w:szCs w:val="22"/>
                <w:lang w:eastAsia="ru-RU"/>
              </w:rPr>
            </w:pPr>
          </w:p>
        </w:tc>
        <w:tc>
          <w:tcPr>
            <w:tcW w:w="2060" w:type="dxa"/>
            <w:tcBorders>
              <w:top w:val="nil"/>
              <w:left w:val="nil"/>
              <w:bottom w:val="nil"/>
              <w:right w:val="nil"/>
            </w:tcBorders>
            <w:shd w:val="clear" w:color="auto" w:fill="auto"/>
            <w:noWrap/>
            <w:vAlign w:val="bottom"/>
            <w:hideMark/>
          </w:tcPr>
          <w:p w:rsidR="006F3421" w:rsidRPr="00720436" w:rsidRDefault="00262923" w:rsidP="006F3421">
            <w:pPr>
              <w:rPr>
                <w:rFonts w:ascii="Times New Roman" w:hAnsi="Times New Roman"/>
                <w:b/>
                <w:bCs/>
                <w:sz w:val="22"/>
                <w:szCs w:val="22"/>
                <w:lang w:eastAsia="ru-RU"/>
              </w:rPr>
            </w:pPr>
            <w:r w:rsidRPr="00720436">
              <w:rPr>
                <w:rFonts w:ascii="Times New Roman" w:hAnsi="Times New Roman"/>
                <w:b/>
                <w:bCs/>
                <w:sz w:val="22"/>
                <w:szCs w:val="22"/>
                <w:lang w:eastAsia="ru-RU"/>
              </w:rPr>
              <w:t>459,54</w:t>
            </w:r>
          </w:p>
        </w:tc>
      </w:tr>
    </w:tbl>
    <w:p w:rsidR="008D6D8C" w:rsidRPr="00720436" w:rsidRDefault="008D6D8C" w:rsidP="008D6D8C">
      <w:pPr>
        <w:pStyle w:val="Schedule1"/>
        <w:numPr>
          <w:ilvl w:val="0"/>
          <w:numId w:val="0"/>
        </w:numPr>
        <w:spacing w:before="120" w:after="120" w:line="288" w:lineRule="auto"/>
        <w:ind w:left="680"/>
        <w:rPr>
          <w:rFonts w:ascii="Times New Roman" w:hAnsi="Times New Roman"/>
          <w:sz w:val="24"/>
        </w:rPr>
      </w:pPr>
    </w:p>
    <w:p w:rsidR="00754EEE" w:rsidRPr="00720436" w:rsidRDefault="00754EEE" w:rsidP="0062641C">
      <w:pPr>
        <w:pStyle w:val="Schedule1"/>
        <w:spacing w:before="120" w:after="120" w:line="288" w:lineRule="auto"/>
        <w:rPr>
          <w:rFonts w:ascii="Times New Roman" w:hAnsi="Times New Roman"/>
          <w:sz w:val="24"/>
        </w:rPr>
      </w:pPr>
      <w:r w:rsidRPr="00720436">
        <w:rPr>
          <w:rFonts w:ascii="Times New Roman" w:hAnsi="Times New Roman"/>
          <w:sz w:val="24"/>
        </w:rPr>
        <w:t xml:space="preserve">Для целей Договора </w:t>
      </w:r>
      <w:r w:rsidR="00B33F2D" w:rsidRPr="00720436">
        <w:rPr>
          <w:rFonts w:ascii="Times New Roman" w:hAnsi="Times New Roman"/>
          <w:sz w:val="24"/>
        </w:rPr>
        <w:t xml:space="preserve">отделка </w:t>
      </w:r>
      <w:r w:rsidRPr="00720436">
        <w:rPr>
          <w:rFonts w:ascii="Times New Roman" w:hAnsi="Times New Roman"/>
          <w:bCs/>
          <w:sz w:val="24"/>
        </w:rPr>
        <w:t>Помещени</w:t>
      </w:r>
      <w:r w:rsidR="00B33F2D" w:rsidRPr="00720436">
        <w:rPr>
          <w:rFonts w:ascii="Times New Roman" w:hAnsi="Times New Roman"/>
          <w:bCs/>
          <w:sz w:val="24"/>
        </w:rPr>
        <w:t>й</w:t>
      </w:r>
      <w:r w:rsidRPr="00720436">
        <w:rPr>
          <w:rFonts w:ascii="Times New Roman" w:hAnsi="Times New Roman"/>
          <w:sz w:val="24"/>
        </w:rPr>
        <w:t xml:space="preserve"> включа</w:t>
      </w:r>
      <w:r w:rsidR="00C256F3" w:rsidRPr="00720436">
        <w:rPr>
          <w:rFonts w:ascii="Times New Roman" w:hAnsi="Times New Roman"/>
          <w:sz w:val="24"/>
        </w:rPr>
        <w:t>е</w:t>
      </w:r>
      <w:r w:rsidRPr="00720436">
        <w:rPr>
          <w:rFonts w:ascii="Times New Roman" w:hAnsi="Times New Roman"/>
          <w:sz w:val="24"/>
        </w:rPr>
        <w:t>т:</w:t>
      </w:r>
    </w:p>
    <w:p w:rsidR="00754EEE" w:rsidRPr="00720436" w:rsidRDefault="00754EEE" w:rsidP="00FE5F27">
      <w:pPr>
        <w:pStyle w:val="roman2"/>
        <w:numPr>
          <w:ilvl w:val="0"/>
          <w:numId w:val="35"/>
        </w:numPr>
        <w:tabs>
          <w:tab w:val="clear" w:pos="1361"/>
          <w:tab w:val="num" w:pos="709"/>
          <w:tab w:val="left" w:pos="1418"/>
        </w:tabs>
        <w:spacing w:before="120" w:after="120" w:line="288" w:lineRule="auto"/>
        <w:ind w:left="709" w:firstLine="0"/>
        <w:rPr>
          <w:rFonts w:ascii="Times New Roman" w:hAnsi="Times New Roman"/>
          <w:sz w:val="24"/>
          <w:szCs w:val="24"/>
        </w:rPr>
      </w:pPr>
      <w:r w:rsidRPr="00720436">
        <w:rPr>
          <w:rFonts w:ascii="Times New Roman" w:hAnsi="Times New Roman"/>
          <w:sz w:val="24"/>
          <w:szCs w:val="24"/>
        </w:rPr>
        <w:t>половицы, штукатурку, а также другие материалы отделки полов, стен, колонн, потолков и все ковровые покрытия;</w:t>
      </w:r>
    </w:p>
    <w:p w:rsidR="00754EEE" w:rsidRPr="00720436" w:rsidRDefault="00754EEE" w:rsidP="008837B2">
      <w:pPr>
        <w:pStyle w:val="roman2"/>
        <w:tabs>
          <w:tab w:val="clear" w:pos="1361"/>
          <w:tab w:val="num" w:pos="709"/>
          <w:tab w:val="left" w:pos="1418"/>
        </w:tabs>
        <w:spacing w:before="120" w:after="120" w:line="288" w:lineRule="auto"/>
        <w:ind w:left="709" w:firstLine="0"/>
        <w:rPr>
          <w:rFonts w:ascii="Times New Roman" w:hAnsi="Times New Roman"/>
          <w:sz w:val="24"/>
          <w:szCs w:val="24"/>
        </w:rPr>
      </w:pPr>
      <w:r w:rsidRPr="00720436">
        <w:rPr>
          <w:rFonts w:ascii="Times New Roman" w:hAnsi="Times New Roman"/>
          <w:sz w:val="24"/>
          <w:szCs w:val="24"/>
        </w:rPr>
        <w:t>фальшполы и подвесные потолки, а также пустое пространство между потолками и подвесными потолками, а также плитами пола и фальшполами;</w:t>
      </w:r>
    </w:p>
    <w:p w:rsidR="00754EEE" w:rsidRPr="00720436" w:rsidRDefault="00754EEE" w:rsidP="008837B2">
      <w:pPr>
        <w:pStyle w:val="roman2"/>
        <w:tabs>
          <w:tab w:val="clear" w:pos="1361"/>
          <w:tab w:val="num" w:pos="709"/>
          <w:tab w:val="left" w:pos="1418"/>
        </w:tabs>
        <w:spacing w:before="120" w:after="120" w:line="288" w:lineRule="auto"/>
        <w:ind w:left="709" w:firstLine="0"/>
        <w:rPr>
          <w:rFonts w:ascii="Times New Roman" w:hAnsi="Times New Roman"/>
          <w:sz w:val="24"/>
          <w:szCs w:val="24"/>
        </w:rPr>
      </w:pPr>
      <w:r w:rsidRPr="00720436">
        <w:rPr>
          <w:rFonts w:ascii="Times New Roman" w:hAnsi="Times New Roman"/>
          <w:sz w:val="24"/>
          <w:szCs w:val="24"/>
        </w:rPr>
        <w:lastRenderedPageBreak/>
        <w:t>ненесущие стены и колонны в Помещени</w:t>
      </w:r>
      <w:r w:rsidR="00C256F3" w:rsidRPr="00720436">
        <w:rPr>
          <w:rFonts w:ascii="Times New Roman" w:hAnsi="Times New Roman"/>
          <w:sz w:val="24"/>
          <w:szCs w:val="24"/>
        </w:rPr>
        <w:t>и</w:t>
      </w:r>
      <w:r w:rsidRPr="00720436">
        <w:rPr>
          <w:rFonts w:ascii="Times New Roman" w:hAnsi="Times New Roman"/>
          <w:sz w:val="24"/>
          <w:szCs w:val="24"/>
        </w:rPr>
        <w:t>, а также половину толщины таких стен, отделяющих Помещени</w:t>
      </w:r>
      <w:r w:rsidR="00C256F3" w:rsidRPr="00720436">
        <w:rPr>
          <w:rFonts w:ascii="Times New Roman" w:hAnsi="Times New Roman"/>
          <w:sz w:val="24"/>
          <w:szCs w:val="24"/>
        </w:rPr>
        <w:t>е</w:t>
      </w:r>
      <w:r w:rsidRPr="00720436">
        <w:rPr>
          <w:rFonts w:ascii="Times New Roman" w:hAnsi="Times New Roman"/>
          <w:sz w:val="24"/>
          <w:szCs w:val="24"/>
        </w:rPr>
        <w:t xml:space="preserve"> от других частей Здания;</w:t>
      </w:r>
    </w:p>
    <w:p w:rsidR="00754EEE" w:rsidRPr="00720436" w:rsidRDefault="00754EEE" w:rsidP="008837B2">
      <w:pPr>
        <w:pStyle w:val="roman2"/>
        <w:tabs>
          <w:tab w:val="clear" w:pos="1361"/>
          <w:tab w:val="num" w:pos="709"/>
          <w:tab w:val="left" w:pos="1418"/>
        </w:tabs>
        <w:spacing w:before="120" w:after="120" w:line="288" w:lineRule="auto"/>
        <w:ind w:left="709" w:firstLine="0"/>
        <w:rPr>
          <w:rFonts w:ascii="Times New Roman" w:hAnsi="Times New Roman"/>
          <w:sz w:val="24"/>
          <w:szCs w:val="24"/>
        </w:rPr>
      </w:pPr>
      <w:r w:rsidRPr="00720436">
        <w:rPr>
          <w:rFonts w:ascii="Times New Roman" w:hAnsi="Times New Roman"/>
          <w:sz w:val="24"/>
          <w:szCs w:val="24"/>
        </w:rPr>
        <w:t>все двери и внутренние окна вместе со вставленными в них стеклами и закрепленной фурнитурой;</w:t>
      </w:r>
    </w:p>
    <w:p w:rsidR="00754EEE" w:rsidRPr="00720436" w:rsidRDefault="00754EEE" w:rsidP="008837B2">
      <w:pPr>
        <w:pStyle w:val="roman2"/>
        <w:tabs>
          <w:tab w:val="clear" w:pos="1361"/>
          <w:tab w:val="num" w:pos="709"/>
          <w:tab w:val="left" w:pos="1418"/>
        </w:tabs>
        <w:spacing w:before="120" w:after="120" w:line="288" w:lineRule="auto"/>
        <w:ind w:left="709" w:firstLine="0"/>
        <w:rPr>
          <w:rFonts w:ascii="Times New Roman" w:hAnsi="Times New Roman"/>
          <w:sz w:val="24"/>
          <w:szCs w:val="24"/>
        </w:rPr>
      </w:pPr>
      <w:r w:rsidRPr="00720436">
        <w:rPr>
          <w:rFonts w:ascii="Times New Roman" w:hAnsi="Times New Roman"/>
          <w:sz w:val="24"/>
          <w:szCs w:val="24"/>
        </w:rPr>
        <w:t>все коммуникации, приборы и оборудование, встроенные элементы инженерного оборудования и электроарматуры, находящиеся внутри и обслуживающие исключительно Помещени</w:t>
      </w:r>
      <w:r w:rsidR="00C256F3" w:rsidRPr="00720436">
        <w:rPr>
          <w:rFonts w:ascii="Times New Roman" w:hAnsi="Times New Roman"/>
          <w:sz w:val="24"/>
          <w:szCs w:val="24"/>
        </w:rPr>
        <w:t>е</w:t>
      </w:r>
      <w:r w:rsidRPr="00720436">
        <w:rPr>
          <w:rFonts w:ascii="Times New Roman" w:hAnsi="Times New Roman"/>
          <w:sz w:val="24"/>
          <w:szCs w:val="24"/>
        </w:rPr>
        <w:t>;</w:t>
      </w:r>
    </w:p>
    <w:p w:rsidR="00754EEE" w:rsidRPr="00720436" w:rsidRDefault="00754EEE" w:rsidP="008837B2">
      <w:pPr>
        <w:pStyle w:val="roman2"/>
        <w:tabs>
          <w:tab w:val="clear" w:pos="1361"/>
          <w:tab w:val="num" w:pos="709"/>
          <w:tab w:val="left" w:pos="1418"/>
        </w:tabs>
        <w:spacing w:before="120" w:after="120" w:line="288" w:lineRule="auto"/>
        <w:ind w:left="709" w:firstLine="0"/>
        <w:rPr>
          <w:rFonts w:ascii="Times New Roman" w:hAnsi="Times New Roman"/>
          <w:sz w:val="24"/>
          <w:szCs w:val="24"/>
        </w:rPr>
      </w:pPr>
      <w:r w:rsidRPr="00720436">
        <w:rPr>
          <w:rFonts w:ascii="Times New Roman" w:hAnsi="Times New Roman"/>
          <w:sz w:val="24"/>
          <w:szCs w:val="24"/>
        </w:rPr>
        <w:t>любые другие улучшения в Помещени</w:t>
      </w:r>
      <w:r w:rsidR="00C256F3" w:rsidRPr="00720436">
        <w:rPr>
          <w:rFonts w:ascii="Times New Roman" w:hAnsi="Times New Roman"/>
          <w:sz w:val="24"/>
          <w:szCs w:val="24"/>
        </w:rPr>
        <w:t>и</w:t>
      </w:r>
      <w:r w:rsidRPr="00720436">
        <w:rPr>
          <w:rFonts w:ascii="Times New Roman" w:hAnsi="Times New Roman"/>
          <w:sz w:val="24"/>
          <w:szCs w:val="24"/>
        </w:rPr>
        <w:t>;</w:t>
      </w:r>
    </w:p>
    <w:p w:rsidR="00754EEE" w:rsidRPr="00720436" w:rsidRDefault="00754EEE" w:rsidP="008837B2">
      <w:pPr>
        <w:pStyle w:val="Body"/>
        <w:tabs>
          <w:tab w:val="num" w:pos="709"/>
          <w:tab w:val="left" w:pos="1418"/>
        </w:tabs>
        <w:spacing w:before="120" w:after="120" w:line="288" w:lineRule="auto"/>
        <w:ind w:left="709"/>
        <w:rPr>
          <w:rFonts w:ascii="Times New Roman" w:hAnsi="Times New Roman"/>
          <w:sz w:val="24"/>
        </w:rPr>
      </w:pPr>
      <w:r w:rsidRPr="00720436">
        <w:rPr>
          <w:rFonts w:ascii="Times New Roman" w:hAnsi="Times New Roman"/>
          <w:sz w:val="24"/>
        </w:rPr>
        <w:t>но исключают:</w:t>
      </w:r>
    </w:p>
    <w:p w:rsidR="00754EEE" w:rsidRPr="00720436" w:rsidRDefault="00754EEE" w:rsidP="008837B2">
      <w:pPr>
        <w:pStyle w:val="roman2"/>
        <w:tabs>
          <w:tab w:val="clear" w:pos="1361"/>
          <w:tab w:val="num" w:pos="709"/>
          <w:tab w:val="left" w:pos="1418"/>
        </w:tabs>
        <w:spacing w:before="120" w:after="120" w:line="288" w:lineRule="auto"/>
        <w:ind w:left="709" w:firstLine="0"/>
        <w:rPr>
          <w:rFonts w:ascii="Times New Roman" w:hAnsi="Times New Roman"/>
          <w:sz w:val="24"/>
          <w:szCs w:val="24"/>
        </w:rPr>
      </w:pPr>
      <w:r w:rsidRPr="00720436">
        <w:rPr>
          <w:rFonts w:ascii="Times New Roman" w:hAnsi="Times New Roman"/>
          <w:sz w:val="24"/>
          <w:szCs w:val="24"/>
        </w:rPr>
        <w:t>все несущие и наружные части Здания;</w:t>
      </w:r>
    </w:p>
    <w:p w:rsidR="00754EEE" w:rsidRPr="00720436" w:rsidRDefault="00754EEE" w:rsidP="008837B2">
      <w:pPr>
        <w:pStyle w:val="roman2"/>
        <w:tabs>
          <w:tab w:val="clear" w:pos="1361"/>
          <w:tab w:val="num" w:pos="709"/>
          <w:tab w:val="left" w:pos="1418"/>
        </w:tabs>
        <w:spacing w:before="120" w:after="120" w:line="288" w:lineRule="auto"/>
        <w:ind w:left="709" w:firstLine="0"/>
        <w:rPr>
          <w:rFonts w:ascii="Times New Roman" w:hAnsi="Times New Roman"/>
          <w:sz w:val="24"/>
          <w:szCs w:val="24"/>
        </w:rPr>
      </w:pPr>
      <w:r w:rsidRPr="00720436">
        <w:rPr>
          <w:rFonts w:ascii="Times New Roman" w:hAnsi="Times New Roman"/>
          <w:sz w:val="24"/>
          <w:szCs w:val="24"/>
        </w:rPr>
        <w:t>все коммуникации, приборы и оборудование, обслуживающие другие части Здания.</w:t>
      </w:r>
    </w:p>
    <w:p w:rsidR="008837B2" w:rsidRPr="00720436" w:rsidRDefault="008837B2" w:rsidP="008837B2">
      <w:pPr>
        <w:pStyle w:val="Schedule1"/>
        <w:spacing w:before="120" w:after="120" w:line="312" w:lineRule="auto"/>
        <w:rPr>
          <w:rFonts w:ascii="Times New Roman" w:hAnsi="Times New Roman"/>
          <w:sz w:val="24"/>
        </w:rPr>
      </w:pPr>
      <w:r w:rsidRPr="00720436">
        <w:rPr>
          <w:rFonts w:ascii="Times New Roman" w:hAnsi="Times New Roman"/>
          <w:sz w:val="24"/>
        </w:rPr>
        <w:t>Помещения передаются с внутренней отделкой и Оборудованием.</w:t>
      </w:r>
    </w:p>
    <w:p w:rsidR="008837B2" w:rsidRPr="00720436" w:rsidRDefault="008837B2" w:rsidP="008837B2">
      <w:pPr>
        <w:pStyle w:val="Schedule2"/>
        <w:spacing w:after="120" w:line="312" w:lineRule="auto"/>
        <w:rPr>
          <w:rFonts w:ascii="Times New Roman" w:hAnsi="Times New Roman"/>
          <w:sz w:val="24"/>
        </w:rPr>
      </w:pPr>
      <w:r w:rsidRPr="00720436">
        <w:rPr>
          <w:rFonts w:ascii="Times New Roman" w:hAnsi="Times New Roman"/>
          <w:sz w:val="24"/>
        </w:rPr>
        <w:t xml:space="preserve">Отделка Помещений включает: </w:t>
      </w:r>
    </w:p>
    <w:p w:rsidR="008837B2" w:rsidRPr="00720436" w:rsidRDefault="008837B2" w:rsidP="00FE5F27">
      <w:pPr>
        <w:pStyle w:val="af5"/>
        <w:numPr>
          <w:ilvl w:val="0"/>
          <w:numId w:val="44"/>
        </w:numPr>
        <w:spacing w:line="312" w:lineRule="auto"/>
        <w:ind w:hanging="11"/>
        <w:jc w:val="both"/>
        <w:rPr>
          <w:rFonts w:ascii="Times New Roman" w:hAnsi="Times New Roman"/>
          <w:sz w:val="24"/>
        </w:rPr>
      </w:pPr>
      <w:r w:rsidRPr="00720436">
        <w:rPr>
          <w:rFonts w:ascii="Times New Roman" w:hAnsi="Times New Roman"/>
          <w:sz w:val="24"/>
        </w:rPr>
        <w:t>Подвесные потолки: в технологической зоне</w:t>
      </w:r>
      <w:proofErr w:type="gramStart"/>
      <w:r w:rsidRPr="00720436">
        <w:rPr>
          <w:rFonts w:ascii="Times New Roman" w:hAnsi="Times New Roman"/>
          <w:sz w:val="24"/>
        </w:rPr>
        <w:t xml:space="preserve"> - ________; </w:t>
      </w:r>
      <w:proofErr w:type="gramEnd"/>
      <w:r w:rsidRPr="00720436">
        <w:rPr>
          <w:rFonts w:ascii="Times New Roman" w:hAnsi="Times New Roman"/>
          <w:sz w:val="24"/>
        </w:rPr>
        <w:t>зал кафе - ___________;</w:t>
      </w:r>
    </w:p>
    <w:p w:rsidR="008837B2" w:rsidRPr="00720436" w:rsidRDefault="008837B2" w:rsidP="00FE5F27">
      <w:pPr>
        <w:pStyle w:val="af5"/>
        <w:numPr>
          <w:ilvl w:val="0"/>
          <w:numId w:val="44"/>
        </w:numPr>
        <w:spacing w:line="312" w:lineRule="auto"/>
        <w:ind w:hanging="11"/>
        <w:jc w:val="both"/>
        <w:rPr>
          <w:rFonts w:ascii="Times New Roman" w:hAnsi="Times New Roman"/>
          <w:sz w:val="24"/>
        </w:rPr>
      </w:pPr>
      <w:r w:rsidRPr="00720436">
        <w:rPr>
          <w:rFonts w:ascii="Times New Roman" w:hAnsi="Times New Roman"/>
          <w:sz w:val="24"/>
        </w:rPr>
        <w:t>Стены: в технологической зоне</w:t>
      </w:r>
      <w:proofErr w:type="gramStart"/>
      <w:r w:rsidRPr="00720436">
        <w:rPr>
          <w:rFonts w:ascii="Times New Roman" w:hAnsi="Times New Roman"/>
          <w:sz w:val="24"/>
        </w:rPr>
        <w:t xml:space="preserve"> - __________; </w:t>
      </w:r>
      <w:proofErr w:type="gramEnd"/>
      <w:r w:rsidRPr="00720436">
        <w:rPr>
          <w:rFonts w:ascii="Times New Roman" w:hAnsi="Times New Roman"/>
          <w:sz w:val="24"/>
        </w:rPr>
        <w:t>зал кафе - _____________;</w:t>
      </w:r>
    </w:p>
    <w:p w:rsidR="008837B2" w:rsidRPr="00720436" w:rsidRDefault="008837B2" w:rsidP="00FE5F27">
      <w:pPr>
        <w:pStyle w:val="af5"/>
        <w:numPr>
          <w:ilvl w:val="0"/>
          <w:numId w:val="44"/>
        </w:numPr>
        <w:spacing w:line="312" w:lineRule="auto"/>
        <w:ind w:hanging="11"/>
        <w:jc w:val="both"/>
        <w:rPr>
          <w:rFonts w:ascii="Times New Roman" w:hAnsi="Times New Roman"/>
          <w:sz w:val="24"/>
        </w:rPr>
      </w:pPr>
      <w:r w:rsidRPr="00720436">
        <w:rPr>
          <w:rFonts w:ascii="Times New Roman" w:hAnsi="Times New Roman"/>
          <w:sz w:val="24"/>
        </w:rPr>
        <w:t>Полы: в технологической зон</w:t>
      </w:r>
      <w:proofErr w:type="gramStart"/>
      <w:r w:rsidRPr="00720436">
        <w:rPr>
          <w:rFonts w:ascii="Times New Roman" w:hAnsi="Times New Roman"/>
          <w:sz w:val="24"/>
        </w:rPr>
        <w:t>е-</w:t>
      </w:r>
      <w:proofErr w:type="gramEnd"/>
      <w:r w:rsidRPr="00720436">
        <w:rPr>
          <w:rFonts w:ascii="Times New Roman" w:hAnsi="Times New Roman"/>
          <w:sz w:val="24"/>
        </w:rPr>
        <w:t xml:space="preserve"> плитка керамическая; зал кафе - _________;</w:t>
      </w:r>
    </w:p>
    <w:p w:rsidR="008837B2" w:rsidRPr="00720436" w:rsidRDefault="008837B2" w:rsidP="00FE5F27">
      <w:pPr>
        <w:pStyle w:val="af5"/>
        <w:numPr>
          <w:ilvl w:val="0"/>
          <w:numId w:val="44"/>
        </w:numPr>
        <w:spacing w:line="312" w:lineRule="auto"/>
        <w:ind w:hanging="11"/>
        <w:jc w:val="both"/>
        <w:rPr>
          <w:rFonts w:ascii="Times New Roman" w:hAnsi="Times New Roman"/>
          <w:sz w:val="24"/>
        </w:rPr>
      </w:pPr>
      <w:r w:rsidRPr="00720436">
        <w:rPr>
          <w:rFonts w:ascii="Times New Roman" w:hAnsi="Times New Roman"/>
          <w:sz w:val="24"/>
        </w:rPr>
        <w:t>Светильники: зал кафе _______________;</w:t>
      </w:r>
    </w:p>
    <w:p w:rsidR="008837B2" w:rsidRPr="00720436" w:rsidRDefault="008837B2" w:rsidP="00FE5F27">
      <w:pPr>
        <w:pStyle w:val="af5"/>
        <w:numPr>
          <w:ilvl w:val="0"/>
          <w:numId w:val="44"/>
        </w:numPr>
        <w:spacing w:line="312" w:lineRule="auto"/>
        <w:ind w:hanging="11"/>
        <w:jc w:val="both"/>
        <w:rPr>
          <w:rFonts w:ascii="Times New Roman" w:hAnsi="Times New Roman"/>
          <w:sz w:val="24"/>
        </w:rPr>
      </w:pPr>
      <w:r w:rsidRPr="00720436">
        <w:rPr>
          <w:rFonts w:ascii="Times New Roman" w:hAnsi="Times New Roman"/>
          <w:sz w:val="24"/>
        </w:rPr>
        <w:t xml:space="preserve">Осуществлена разводка системы </w:t>
      </w:r>
      <w:proofErr w:type="spellStart"/>
      <w:r w:rsidRPr="00720436">
        <w:rPr>
          <w:rFonts w:ascii="Times New Roman" w:hAnsi="Times New Roman"/>
          <w:sz w:val="24"/>
        </w:rPr>
        <w:t>спринклерного</w:t>
      </w:r>
      <w:proofErr w:type="spellEnd"/>
      <w:r w:rsidRPr="00720436">
        <w:rPr>
          <w:rFonts w:ascii="Times New Roman" w:hAnsi="Times New Roman"/>
          <w:sz w:val="24"/>
        </w:rPr>
        <w:t xml:space="preserve"> пожаротушения.</w:t>
      </w:r>
    </w:p>
    <w:p w:rsidR="008837B2" w:rsidRPr="00720436" w:rsidRDefault="008837B2" w:rsidP="008837B2">
      <w:pPr>
        <w:pStyle w:val="Schedule1"/>
        <w:spacing w:before="120" w:after="120" w:line="312" w:lineRule="auto"/>
        <w:rPr>
          <w:rFonts w:ascii="Times New Roman" w:hAnsi="Times New Roman"/>
          <w:sz w:val="24"/>
        </w:rPr>
      </w:pPr>
      <w:r w:rsidRPr="00720436">
        <w:rPr>
          <w:rFonts w:ascii="Times New Roman" w:hAnsi="Times New Roman"/>
          <w:sz w:val="24"/>
        </w:rPr>
        <w:t>В Здании и на площади Помещений осуществлена разводка следующих инженерных систем:</w:t>
      </w:r>
    </w:p>
    <w:p w:rsidR="008837B2" w:rsidRPr="00720436" w:rsidRDefault="008837B2" w:rsidP="00FE5F27">
      <w:pPr>
        <w:pStyle w:val="af5"/>
        <w:numPr>
          <w:ilvl w:val="0"/>
          <w:numId w:val="44"/>
        </w:numPr>
        <w:spacing w:line="312" w:lineRule="auto"/>
        <w:ind w:hanging="11"/>
        <w:jc w:val="both"/>
        <w:rPr>
          <w:rFonts w:ascii="Times New Roman" w:hAnsi="Times New Roman"/>
          <w:sz w:val="24"/>
        </w:rPr>
      </w:pPr>
      <w:r w:rsidRPr="00720436">
        <w:rPr>
          <w:rFonts w:ascii="Times New Roman" w:hAnsi="Times New Roman"/>
          <w:sz w:val="24"/>
        </w:rPr>
        <w:t xml:space="preserve">Вентиляция – центральная система </w:t>
      </w:r>
      <w:proofErr w:type="spellStart"/>
      <w:r w:rsidRPr="00720436">
        <w:rPr>
          <w:rFonts w:ascii="Times New Roman" w:hAnsi="Times New Roman"/>
          <w:sz w:val="24"/>
        </w:rPr>
        <w:t>общеобменной</w:t>
      </w:r>
      <w:proofErr w:type="spellEnd"/>
      <w:r w:rsidRPr="00720436">
        <w:rPr>
          <w:rFonts w:ascii="Times New Roman" w:hAnsi="Times New Roman"/>
          <w:sz w:val="24"/>
        </w:rPr>
        <w:t xml:space="preserve"> приточно-вытяжной вентиляции на базе оборудования фирмы ___________ с системой очистки забираемого воздуха, охлаждения подаваемого воздуха в летний период и подогрева в зимний период;</w:t>
      </w:r>
    </w:p>
    <w:p w:rsidR="008837B2" w:rsidRPr="00720436" w:rsidRDefault="008837B2" w:rsidP="00FE5F27">
      <w:pPr>
        <w:pStyle w:val="af5"/>
        <w:numPr>
          <w:ilvl w:val="0"/>
          <w:numId w:val="44"/>
        </w:numPr>
        <w:spacing w:line="312" w:lineRule="auto"/>
        <w:ind w:hanging="11"/>
        <w:jc w:val="both"/>
        <w:rPr>
          <w:rFonts w:ascii="Times New Roman" w:hAnsi="Times New Roman"/>
          <w:sz w:val="24"/>
        </w:rPr>
      </w:pPr>
      <w:r w:rsidRPr="00720436">
        <w:rPr>
          <w:rFonts w:ascii="Times New Roman" w:hAnsi="Times New Roman"/>
          <w:sz w:val="24"/>
        </w:rPr>
        <w:t>Холодоснабжение осуществляется в летнее время от _________ с температурой на выходе</w:t>
      </w:r>
      <w:proofErr w:type="gramStart"/>
      <w:r w:rsidRPr="00720436">
        <w:rPr>
          <w:rFonts w:ascii="Times New Roman" w:hAnsi="Times New Roman"/>
          <w:sz w:val="24"/>
        </w:rPr>
        <w:t xml:space="preserve"> __</w:t>
      </w:r>
      <w:r w:rsidRPr="00720436">
        <w:rPr>
          <w:rFonts w:ascii="Times New Roman" w:hAnsi="Times New Roman"/>
          <w:sz w:val="24"/>
        </w:rPr>
        <w:sym w:font="Symbol" w:char="F0B0"/>
      </w:r>
      <w:r w:rsidRPr="00720436">
        <w:rPr>
          <w:rFonts w:ascii="Times New Roman" w:hAnsi="Times New Roman"/>
          <w:sz w:val="24"/>
        </w:rPr>
        <w:t>С</w:t>
      </w:r>
      <w:proofErr w:type="gramEnd"/>
      <w:r w:rsidRPr="00720436">
        <w:rPr>
          <w:rFonts w:ascii="Times New Roman" w:hAnsi="Times New Roman"/>
          <w:sz w:val="24"/>
        </w:rPr>
        <w:t>;</w:t>
      </w:r>
    </w:p>
    <w:p w:rsidR="008837B2" w:rsidRPr="00720436" w:rsidRDefault="008837B2" w:rsidP="00FE5F27">
      <w:pPr>
        <w:pStyle w:val="af5"/>
        <w:numPr>
          <w:ilvl w:val="0"/>
          <w:numId w:val="44"/>
        </w:numPr>
        <w:spacing w:line="312" w:lineRule="auto"/>
        <w:ind w:hanging="11"/>
        <w:jc w:val="both"/>
        <w:rPr>
          <w:rFonts w:ascii="Times New Roman" w:hAnsi="Times New Roman"/>
          <w:sz w:val="24"/>
        </w:rPr>
      </w:pPr>
      <w:r w:rsidRPr="00720436">
        <w:rPr>
          <w:rFonts w:ascii="Times New Roman" w:hAnsi="Times New Roman"/>
          <w:sz w:val="24"/>
        </w:rPr>
        <w:t>Кондиционирование воздуха – предусмотрена полностью контролируемая по температурному режиму система, рассчитанная на поддержание комфортных температур в помещениях. Для поддержания индивидуального температурного режима и самостоятельного регулирования температуры в теплое время года предусмотрены вентиляционные доводчики Арендатора к вертикальным стоякам системы холодоснабжения Здания (</w:t>
      </w:r>
      <w:proofErr w:type="spellStart"/>
      <w:r w:rsidRPr="00720436">
        <w:rPr>
          <w:rFonts w:ascii="Times New Roman" w:hAnsi="Times New Roman"/>
          <w:sz w:val="24"/>
        </w:rPr>
        <w:t>фэн-койлы</w:t>
      </w:r>
      <w:proofErr w:type="spellEnd"/>
      <w:r w:rsidRPr="00720436">
        <w:rPr>
          <w:rFonts w:ascii="Times New Roman" w:hAnsi="Times New Roman"/>
          <w:sz w:val="24"/>
        </w:rPr>
        <w:t>);</w:t>
      </w:r>
    </w:p>
    <w:p w:rsidR="008837B2" w:rsidRPr="00720436" w:rsidRDefault="008837B2" w:rsidP="00FE5F27">
      <w:pPr>
        <w:pStyle w:val="af5"/>
        <w:numPr>
          <w:ilvl w:val="0"/>
          <w:numId w:val="44"/>
        </w:numPr>
        <w:spacing w:line="312" w:lineRule="auto"/>
        <w:ind w:hanging="11"/>
        <w:jc w:val="both"/>
        <w:rPr>
          <w:rFonts w:ascii="Times New Roman" w:hAnsi="Times New Roman"/>
          <w:sz w:val="24"/>
        </w:rPr>
      </w:pPr>
      <w:r w:rsidRPr="00720436">
        <w:rPr>
          <w:rFonts w:ascii="Times New Roman" w:hAnsi="Times New Roman"/>
          <w:sz w:val="24"/>
        </w:rPr>
        <w:t xml:space="preserve">Электроснабжение - _____ Вольт; осуществляется </w:t>
      </w:r>
      <w:proofErr w:type="gramStart"/>
      <w:r w:rsidRPr="00720436">
        <w:rPr>
          <w:rFonts w:ascii="Times New Roman" w:hAnsi="Times New Roman"/>
          <w:sz w:val="24"/>
        </w:rPr>
        <w:t>от</w:t>
      </w:r>
      <w:proofErr w:type="gramEnd"/>
      <w:r w:rsidRPr="00720436">
        <w:rPr>
          <w:rFonts w:ascii="Times New Roman" w:hAnsi="Times New Roman"/>
          <w:sz w:val="24"/>
        </w:rPr>
        <w:t xml:space="preserve"> __________;</w:t>
      </w:r>
    </w:p>
    <w:p w:rsidR="008837B2" w:rsidRPr="00720436" w:rsidRDefault="008837B2" w:rsidP="00FE5F27">
      <w:pPr>
        <w:pStyle w:val="af5"/>
        <w:numPr>
          <w:ilvl w:val="0"/>
          <w:numId w:val="44"/>
        </w:numPr>
        <w:spacing w:line="312" w:lineRule="auto"/>
        <w:ind w:hanging="11"/>
        <w:jc w:val="both"/>
        <w:rPr>
          <w:rFonts w:ascii="Times New Roman" w:hAnsi="Times New Roman"/>
          <w:sz w:val="24"/>
        </w:rPr>
      </w:pPr>
      <w:r w:rsidRPr="00720436">
        <w:rPr>
          <w:rFonts w:ascii="Times New Roman" w:hAnsi="Times New Roman"/>
          <w:sz w:val="24"/>
        </w:rPr>
        <w:t>Пожарная безопасность – выполнена разводка системы автоматической пожарной сигнализации, системы оповещения в соответствии с действующими нормами и требованиями надзорных органов.</w:t>
      </w:r>
    </w:p>
    <w:p w:rsidR="008837B2" w:rsidRPr="00720436" w:rsidRDefault="008837B2" w:rsidP="00FE5F27">
      <w:pPr>
        <w:pStyle w:val="af5"/>
        <w:numPr>
          <w:ilvl w:val="0"/>
          <w:numId w:val="44"/>
        </w:numPr>
        <w:spacing w:line="312" w:lineRule="auto"/>
        <w:ind w:hanging="11"/>
        <w:jc w:val="both"/>
        <w:rPr>
          <w:rFonts w:ascii="Times New Roman" w:hAnsi="Times New Roman"/>
          <w:sz w:val="24"/>
        </w:rPr>
      </w:pPr>
      <w:r w:rsidRPr="00720436">
        <w:rPr>
          <w:rFonts w:ascii="Times New Roman" w:hAnsi="Times New Roman"/>
          <w:sz w:val="24"/>
        </w:rPr>
        <w:lastRenderedPageBreak/>
        <w:t>Система отопления Здания ________, радиаторы фирмы ______, температурный режим регулируется при помощи терморегуляторов, установленных на приборах отопления.</w:t>
      </w:r>
    </w:p>
    <w:p w:rsidR="008837B2" w:rsidRPr="00720436" w:rsidRDefault="008837B2" w:rsidP="00FE5F27">
      <w:pPr>
        <w:pStyle w:val="af5"/>
        <w:numPr>
          <w:ilvl w:val="0"/>
          <w:numId w:val="44"/>
        </w:numPr>
        <w:spacing w:line="312" w:lineRule="auto"/>
        <w:ind w:hanging="11"/>
        <w:jc w:val="both"/>
        <w:rPr>
          <w:rFonts w:ascii="Times New Roman" w:hAnsi="Times New Roman"/>
          <w:sz w:val="24"/>
        </w:rPr>
      </w:pPr>
      <w:r w:rsidRPr="00720436">
        <w:rPr>
          <w:rFonts w:ascii="Times New Roman" w:hAnsi="Times New Roman"/>
          <w:sz w:val="24"/>
        </w:rPr>
        <w:t>Водоснабжение в Здании - предусмотрены следующие системы: хозяйственное водоснабжение, горячее водоснабжение, система пожарного водоснабжения (в летний период производится отключение горячего водоснабжения сроком на 1 (Один) месяц в соответствии с плановыми работами, осуществляемыми городскими службами);</w:t>
      </w:r>
    </w:p>
    <w:p w:rsidR="008837B2" w:rsidRPr="00720436" w:rsidRDefault="008837B2" w:rsidP="00FE5F27">
      <w:pPr>
        <w:pStyle w:val="af5"/>
        <w:numPr>
          <w:ilvl w:val="0"/>
          <w:numId w:val="44"/>
        </w:numPr>
        <w:spacing w:line="312" w:lineRule="auto"/>
        <w:ind w:hanging="11"/>
        <w:jc w:val="both"/>
        <w:rPr>
          <w:rFonts w:ascii="Times New Roman" w:hAnsi="Times New Roman"/>
          <w:sz w:val="24"/>
        </w:rPr>
      </w:pPr>
      <w:r w:rsidRPr="00720436">
        <w:rPr>
          <w:rFonts w:ascii="Times New Roman" w:hAnsi="Times New Roman"/>
          <w:sz w:val="24"/>
        </w:rPr>
        <w:t>Санузлы общего пользования – с отделкой;</w:t>
      </w:r>
    </w:p>
    <w:p w:rsidR="008837B2" w:rsidRPr="00720436" w:rsidRDefault="008837B2" w:rsidP="008837B2">
      <w:pPr>
        <w:pStyle w:val="Schedule1"/>
        <w:spacing w:before="120" w:after="120" w:line="312" w:lineRule="auto"/>
        <w:rPr>
          <w:rFonts w:ascii="Times New Roman" w:hAnsi="Times New Roman"/>
          <w:sz w:val="24"/>
        </w:rPr>
      </w:pPr>
      <w:r w:rsidRPr="00720436">
        <w:rPr>
          <w:rFonts w:ascii="Times New Roman" w:hAnsi="Times New Roman"/>
          <w:sz w:val="24"/>
        </w:rPr>
        <w:t xml:space="preserve">Организация технической возможности доступа к услугам телефонной связи общего пользования и передачи данных (Интернет) на основании отдельно заключенного договора оказания услуг связи между Арендатором и оператором связи оказывающих данные услуги. </w:t>
      </w:r>
    </w:p>
    <w:tbl>
      <w:tblPr>
        <w:tblW w:w="10173" w:type="dxa"/>
        <w:tblLook w:val="04A0" w:firstRow="1" w:lastRow="0" w:firstColumn="1" w:lastColumn="0" w:noHBand="0" w:noVBand="1"/>
      </w:tblPr>
      <w:tblGrid>
        <w:gridCol w:w="5211"/>
        <w:gridCol w:w="4962"/>
      </w:tblGrid>
      <w:tr w:rsidR="00BC11B7" w:rsidRPr="00720436" w:rsidTr="00BC11B7">
        <w:tc>
          <w:tcPr>
            <w:tcW w:w="5211" w:type="dxa"/>
            <w:shd w:val="clear" w:color="auto" w:fill="auto"/>
          </w:tcPr>
          <w:p w:rsidR="00BC11B7" w:rsidRPr="00720436" w:rsidRDefault="00BC11B7" w:rsidP="00BC11B7">
            <w:pPr>
              <w:pStyle w:val="af5"/>
              <w:spacing w:after="0"/>
              <w:rPr>
                <w:rFonts w:ascii="Times New Roman" w:hAnsi="Times New Roman"/>
                <w:b/>
                <w:sz w:val="24"/>
              </w:rPr>
            </w:pPr>
            <w:r w:rsidRPr="00720436">
              <w:rPr>
                <w:rFonts w:ascii="Times New Roman" w:hAnsi="Times New Roman"/>
                <w:b/>
                <w:sz w:val="24"/>
              </w:rPr>
              <w:t xml:space="preserve">Арендодатель: </w:t>
            </w:r>
          </w:p>
          <w:p w:rsidR="00BC11B7" w:rsidRPr="00720436" w:rsidRDefault="00BC11B7" w:rsidP="00BC11B7">
            <w:pPr>
              <w:pStyle w:val="af5"/>
              <w:spacing w:after="0"/>
              <w:rPr>
                <w:rFonts w:ascii="Times New Roman" w:hAnsi="Times New Roman"/>
                <w:b/>
                <w:sz w:val="24"/>
              </w:rPr>
            </w:pPr>
            <w:r w:rsidRPr="00720436">
              <w:rPr>
                <w:rFonts w:ascii="Times New Roman" w:hAnsi="Times New Roman"/>
                <w:b/>
                <w:sz w:val="24"/>
              </w:rPr>
              <w:t>ООО «ОДАС Сколково»</w:t>
            </w:r>
          </w:p>
          <w:p w:rsidR="00BC11B7" w:rsidRPr="00720436" w:rsidRDefault="00BC11B7" w:rsidP="00BC11B7">
            <w:pPr>
              <w:pStyle w:val="af5"/>
              <w:spacing w:after="0"/>
              <w:rPr>
                <w:rFonts w:ascii="Times New Roman" w:hAnsi="Times New Roman"/>
                <w:sz w:val="24"/>
              </w:rPr>
            </w:pPr>
            <w:r w:rsidRPr="00720436">
              <w:rPr>
                <w:rFonts w:ascii="Times New Roman" w:hAnsi="Times New Roman"/>
                <w:sz w:val="24"/>
              </w:rPr>
              <w:t>Первый заместитель Генерального директора – Директор Дирекции</w:t>
            </w:r>
          </w:p>
          <w:p w:rsidR="00BC11B7" w:rsidRPr="00720436" w:rsidRDefault="00BC11B7" w:rsidP="00BC11B7">
            <w:pPr>
              <w:pStyle w:val="af5"/>
              <w:spacing w:after="0"/>
              <w:rPr>
                <w:rFonts w:ascii="Times New Roman" w:hAnsi="Times New Roman"/>
                <w:sz w:val="24"/>
              </w:rPr>
            </w:pPr>
          </w:p>
          <w:p w:rsidR="00BC11B7" w:rsidRPr="00720436" w:rsidRDefault="00BC11B7" w:rsidP="00BC11B7">
            <w:pPr>
              <w:pStyle w:val="af5"/>
              <w:spacing w:after="0"/>
              <w:rPr>
                <w:rFonts w:ascii="Times New Roman" w:hAnsi="Times New Roman"/>
                <w:sz w:val="24"/>
              </w:rPr>
            </w:pPr>
            <w:r w:rsidRPr="00720436">
              <w:rPr>
                <w:rFonts w:ascii="Times New Roman" w:hAnsi="Times New Roman"/>
                <w:sz w:val="24"/>
              </w:rPr>
              <w:t>_________________________/С.А. Иванченко/</w:t>
            </w:r>
          </w:p>
          <w:p w:rsidR="00BC11B7" w:rsidRPr="00720436" w:rsidRDefault="00BC11B7" w:rsidP="00BC11B7">
            <w:pPr>
              <w:pStyle w:val="af5"/>
              <w:spacing w:after="0"/>
              <w:rPr>
                <w:rFonts w:ascii="Times New Roman" w:hAnsi="Times New Roman"/>
                <w:b/>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c>
          <w:tcPr>
            <w:tcW w:w="4962" w:type="dxa"/>
            <w:shd w:val="clear" w:color="auto" w:fill="auto"/>
          </w:tcPr>
          <w:p w:rsidR="00BC11B7" w:rsidRPr="00720436" w:rsidRDefault="00BC11B7" w:rsidP="00BC11B7">
            <w:pPr>
              <w:pStyle w:val="af5"/>
              <w:spacing w:after="0"/>
              <w:ind w:left="63"/>
              <w:rPr>
                <w:rFonts w:ascii="Times New Roman" w:hAnsi="Times New Roman"/>
                <w:b/>
                <w:sz w:val="24"/>
              </w:rPr>
            </w:pPr>
            <w:r w:rsidRPr="00720436">
              <w:rPr>
                <w:rFonts w:ascii="Times New Roman" w:hAnsi="Times New Roman"/>
                <w:b/>
                <w:sz w:val="24"/>
              </w:rPr>
              <w:t xml:space="preserve">Арендатор: </w:t>
            </w:r>
          </w:p>
          <w:p w:rsidR="00BC11B7" w:rsidRPr="00720436" w:rsidRDefault="00BC11B7" w:rsidP="00BC11B7">
            <w:pPr>
              <w:pStyle w:val="af5"/>
              <w:spacing w:after="0"/>
              <w:ind w:left="63"/>
              <w:rPr>
                <w:rFonts w:ascii="Times New Roman" w:hAnsi="Times New Roman"/>
                <w:b/>
                <w:sz w:val="24"/>
              </w:rPr>
            </w:pPr>
            <w:r w:rsidRPr="00720436">
              <w:rPr>
                <w:rFonts w:ascii="Times New Roman" w:hAnsi="Times New Roman"/>
                <w:b/>
                <w:sz w:val="24"/>
              </w:rPr>
              <w:t>____ «____________»</w:t>
            </w:r>
          </w:p>
          <w:p w:rsidR="00BC11B7" w:rsidRPr="00720436" w:rsidRDefault="00BC11B7" w:rsidP="00BC11B7">
            <w:pPr>
              <w:pStyle w:val="af5"/>
              <w:spacing w:after="0"/>
              <w:ind w:left="63"/>
              <w:rPr>
                <w:rFonts w:ascii="Times New Roman" w:hAnsi="Times New Roman"/>
                <w:sz w:val="24"/>
              </w:rPr>
            </w:pPr>
            <w:r w:rsidRPr="00720436">
              <w:rPr>
                <w:rFonts w:ascii="Times New Roman" w:hAnsi="Times New Roman"/>
                <w:sz w:val="24"/>
              </w:rPr>
              <w:t>Генеральный директор</w:t>
            </w:r>
          </w:p>
          <w:p w:rsidR="00BC11B7" w:rsidRPr="00720436" w:rsidRDefault="00BC11B7" w:rsidP="00BC11B7">
            <w:pPr>
              <w:pStyle w:val="af5"/>
              <w:spacing w:after="0"/>
              <w:ind w:left="63"/>
              <w:rPr>
                <w:rFonts w:ascii="Times New Roman" w:hAnsi="Times New Roman"/>
                <w:sz w:val="24"/>
              </w:rPr>
            </w:pPr>
          </w:p>
          <w:p w:rsidR="00BC11B7" w:rsidRPr="00720436" w:rsidRDefault="00BC11B7" w:rsidP="00BC11B7">
            <w:pPr>
              <w:pStyle w:val="af5"/>
              <w:spacing w:after="0"/>
              <w:ind w:left="63"/>
              <w:rPr>
                <w:rFonts w:ascii="Times New Roman" w:hAnsi="Times New Roman"/>
                <w:sz w:val="24"/>
              </w:rPr>
            </w:pPr>
          </w:p>
          <w:p w:rsidR="00BC11B7" w:rsidRPr="00720436" w:rsidRDefault="00BC11B7" w:rsidP="00BC11B7">
            <w:pPr>
              <w:pStyle w:val="af5"/>
              <w:spacing w:after="0"/>
              <w:ind w:left="63"/>
              <w:rPr>
                <w:rFonts w:ascii="Times New Roman" w:hAnsi="Times New Roman"/>
                <w:sz w:val="24"/>
              </w:rPr>
            </w:pPr>
            <w:r w:rsidRPr="00720436">
              <w:rPr>
                <w:rFonts w:ascii="Times New Roman" w:hAnsi="Times New Roman"/>
                <w:sz w:val="24"/>
              </w:rPr>
              <w:t>_______________________/___________/</w:t>
            </w:r>
          </w:p>
          <w:p w:rsidR="00BC11B7" w:rsidRPr="00720436" w:rsidRDefault="00BC11B7" w:rsidP="00BC11B7">
            <w:pPr>
              <w:pStyle w:val="af5"/>
              <w:spacing w:after="0"/>
              <w:ind w:left="63"/>
              <w:rPr>
                <w:rFonts w:ascii="Times New Roman" w:hAnsi="Times New Roman"/>
                <w:b/>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r>
    </w:tbl>
    <w:p w:rsidR="008F4FE7" w:rsidRPr="00720436" w:rsidRDefault="008F4FE7" w:rsidP="008F4FE7">
      <w:pPr>
        <w:pStyle w:val="roman2"/>
        <w:numPr>
          <w:ilvl w:val="0"/>
          <w:numId w:val="0"/>
        </w:numPr>
        <w:spacing w:before="120" w:after="120" w:line="288" w:lineRule="auto"/>
        <w:rPr>
          <w:rFonts w:ascii="Times New Roman" w:hAnsi="Times New Roman"/>
          <w:sz w:val="24"/>
          <w:szCs w:val="24"/>
        </w:rPr>
      </w:pPr>
    </w:p>
    <w:p w:rsidR="00A06E44" w:rsidRPr="00720436" w:rsidRDefault="00754EEE" w:rsidP="0062641C">
      <w:pPr>
        <w:pStyle w:val="SchedApps"/>
        <w:spacing w:before="120" w:after="120" w:line="288" w:lineRule="auto"/>
        <w:rPr>
          <w:rFonts w:ascii="Times New Roman" w:hAnsi="Times New Roman"/>
          <w:sz w:val="24"/>
        </w:rPr>
      </w:pPr>
      <w:bookmarkStart w:id="69" w:name="_Toc86745689"/>
      <w:bookmarkStart w:id="70" w:name="_Toc185391073"/>
      <w:r w:rsidRPr="00720436">
        <w:rPr>
          <w:rFonts w:ascii="Times New Roman" w:hAnsi="Times New Roman"/>
          <w:sz w:val="24"/>
        </w:rPr>
        <w:lastRenderedPageBreak/>
        <w:t>ПРИЛОЖЕНИЕ 3</w:t>
      </w:r>
    </w:p>
    <w:p w:rsidR="00A06E44" w:rsidRPr="00720436" w:rsidRDefault="00A06E44" w:rsidP="0062641C">
      <w:pPr>
        <w:pStyle w:val="Body"/>
        <w:spacing w:before="120" w:after="120" w:line="288" w:lineRule="auto"/>
        <w:jc w:val="center"/>
        <w:rPr>
          <w:rFonts w:ascii="Times New Roman" w:hAnsi="Times New Roman"/>
          <w:b/>
          <w:sz w:val="24"/>
        </w:rPr>
      </w:pPr>
      <w:r w:rsidRPr="00720436">
        <w:rPr>
          <w:rFonts w:ascii="Times New Roman" w:hAnsi="Times New Roman"/>
          <w:b/>
          <w:sz w:val="24"/>
        </w:rPr>
        <w:t xml:space="preserve">к </w:t>
      </w:r>
      <w:r w:rsidR="00542FC1" w:rsidRPr="00720436">
        <w:rPr>
          <w:rFonts w:ascii="Times New Roman" w:hAnsi="Times New Roman"/>
          <w:b/>
          <w:sz w:val="24"/>
        </w:rPr>
        <w:t>Договору</w:t>
      </w:r>
      <w:r w:rsidRPr="00720436">
        <w:rPr>
          <w:rFonts w:ascii="Times New Roman" w:hAnsi="Times New Roman"/>
          <w:b/>
          <w:sz w:val="24"/>
        </w:rPr>
        <w:t xml:space="preserve"> аренды № ____ от «___» ____________ </w:t>
      </w:r>
      <w:r w:rsidR="00364BFF" w:rsidRPr="00720436">
        <w:rPr>
          <w:rFonts w:ascii="Times New Roman" w:hAnsi="Times New Roman"/>
          <w:b/>
          <w:sz w:val="24"/>
        </w:rPr>
        <w:t xml:space="preserve">2013 </w:t>
      </w:r>
      <w:r w:rsidRPr="00720436">
        <w:rPr>
          <w:rFonts w:ascii="Times New Roman" w:hAnsi="Times New Roman"/>
          <w:b/>
          <w:sz w:val="24"/>
        </w:rPr>
        <w:t>года</w:t>
      </w:r>
    </w:p>
    <w:p w:rsidR="00A06E44" w:rsidRPr="00720436" w:rsidRDefault="00A06E44" w:rsidP="0062641C">
      <w:pPr>
        <w:pStyle w:val="Body"/>
        <w:spacing w:before="120" w:after="120" w:line="288" w:lineRule="auto"/>
        <w:jc w:val="center"/>
        <w:rPr>
          <w:rFonts w:ascii="Times New Roman" w:hAnsi="Times New Roman"/>
          <w:b/>
          <w:sz w:val="24"/>
        </w:rPr>
      </w:pPr>
      <w:r w:rsidRPr="00720436">
        <w:rPr>
          <w:rFonts w:ascii="Times New Roman" w:hAnsi="Times New Roman"/>
          <w:b/>
          <w:sz w:val="24"/>
        </w:rPr>
        <w:t>П</w:t>
      </w:r>
      <w:r w:rsidR="008F4FE7" w:rsidRPr="00720436">
        <w:rPr>
          <w:rFonts w:ascii="Times New Roman" w:hAnsi="Times New Roman"/>
          <w:b/>
          <w:sz w:val="24"/>
        </w:rPr>
        <w:t xml:space="preserve">ЕРЕЧЕНЬ ИМУЩЕСТВА </w:t>
      </w:r>
    </w:p>
    <w:tbl>
      <w:tblPr>
        <w:tblW w:w="10232" w:type="dxa"/>
        <w:tblInd w:w="155" w:type="dxa"/>
        <w:tblLook w:val="0000" w:firstRow="0" w:lastRow="0" w:firstColumn="0" w:lastColumn="0" w:noHBand="0" w:noVBand="0"/>
      </w:tblPr>
      <w:tblGrid>
        <w:gridCol w:w="669"/>
        <w:gridCol w:w="3859"/>
        <w:gridCol w:w="789"/>
        <w:gridCol w:w="2089"/>
        <w:gridCol w:w="2826"/>
      </w:tblGrid>
      <w:tr w:rsidR="00720436" w:rsidRPr="00720436" w:rsidTr="00EE7346">
        <w:trPr>
          <w:trHeight w:val="510"/>
        </w:trPr>
        <w:tc>
          <w:tcPr>
            <w:tcW w:w="0" w:type="auto"/>
            <w:tcBorders>
              <w:top w:val="single" w:sz="8" w:space="0" w:color="auto"/>
              <w:left w:val="single" w:sz="8" w:space="0" w:color="auto"/>
              <w:bottom w:val="single" w:sz="8" w:space="0" w:color="auto"/>
              <w:right w:val="single" w:sz="4" w:space="0" w:color="auto"/>
            </w:tcBorders>
            <w:shd w:val="clear" w:color="auto" w:fill="auto"/>
            <w:vAlign w:val="center"/>
          </w:tcPr>
          <w:p w:rsidR="008F4FE7" w:rsidRPr="00720436" w:rsidRDefault="008F4FE7" w:rsidP="00EE7346">
            <w:pPr>
              <w:jc w:val="center"/>
              <w:rPr>
                <w:rFonts w:ascii="Times New Roman" w:hAnsi="Times New Roman"/>
                <w:sz w:val="24"/>
              </w:rPr>
            </w:pPr>
            <w:r w:rsidRPr="00720436">
              <w:rPr>
                <w:rFonts w:ascii="Times New Roman" w:hAnsi="Times New Roman"/>
                <w:sz w:val="24"/>
              </w:rPr>
              <w:t>№   п /</w:t>
            </w:r>
            <w:proofErr w:type="gramStart"/>
            <w:r w:rsidRPr="00720436">
              <w:rPr>
                <w:rFonts w:ascii="Times New Roman" w:hAnsi="Times New Roman"/>
                <w:sz w:val="24"/>
              </w:rPr>
              <w:t>п</w:t>
            </w:r>
            <w:proofErr w:type="gramEnd"/>
          </w:p>
        </w:tc>
        <w:tc>
          <w:tcPr>
            <w:tcW w:w="3859" w:type="dxa"/>
            <w:tcBorders>
              <w:top w:val="single" w:sz="8" w:space="0" w:color="auto"/>
              <w:left w:val="nil"/>
              <w:bottom w:val="single" w:sz="8" w:space="0" w:color="auto"/>
              <w:right w:val="single" w:sz="4" w:space="0" w:color="auto"/>
            </w:tcBorders>
            <w:shd w:val="clear" w:color="auto" w:fill="auto"/>
            <w:vAlign w:val="center"/>
          </w:tcPr>
          <w:p w:rsidR="008F4FE7" w:rsidRPr="00720436" w:rsidRDefault="008F4FE7" w:rsidP="00EE7346">
            <w:pPr>
              <w:jc w:val="center"/>
              <w:rPr>
                <w:rFonts w:ascii="Times New Roman" w:hAnsi="Times New Roman"/>
                <w:sz w:val="24"/>
              </w:rPr>
            </w:pPr>
            <w:r w:rsidRPr="00720436">
              <w:rPr>
                <w:rFonts w:ascii="Times New Roman" w:hAnsi="Times New Roman"/>
                <w:sz w:val="24"/>
              </w:rPr>
              <w:t>Наименование</w:t>
            </w:r>
          </w:p>
        </w:tc>
        <w:tc>
          <w:tcPr>
            <w:tcW w:w="0" w:type="auto"/>
            <w:tcBorders>
              <w:top w:val="single" w:sz="8" w:space="0" w:color="auto"/>
              <w:left w:val="nil"/>
              <w:bottom w:val="single" w:sz="8" w:space="0" w:color="auto"/>
              <w:right w:val="single" w:sz="4" w:space="0" w:color="auto"/>
            </w:tcBorders>
            <w:shd w:val="clear" w:color="auto" w:fill="auto"/>
            <w:vAlign w:val="center"/>
          </w:tcPr>
          <w:p w:rsidR="008F4FE7" w:rsidRPr="00720436" w:rsidRDefault="008F4FE7" w:rsidP="00EE7346">
            <w:pPr>
              <w:jc w:val="center"/>
              <w:rPr>
                <w:rFonts w:ascii="Times New Roman" w:hAnsi="Times New Roman"/>
                <w:sz w:val="24"/>
              </w:rPr>
            </w:pPr>
            <w:r w:rsidRPr="00720436">
              <w:rPr>
                <w:rFonts w:ascii="Times New Roman" w:hAnsi="Times New Roman"/>
                <w:sz w:val="24"/>
              </w:rPr>
              <w:t>Кол-во</w:t>
            </w:r>
          </w:p>
        </w:tc>
        <w:tc>
          <w:tcPr>
            <w:tcW w:w="2089" w:type="dxa"/>
            <w:tcBorders>
              <w:top w:val="single" w:sz="8" w:space="0" w:color="auto"/>
              <w:left w:val="nil"/>
              <w:bottom w:val="single" w:sz="8" w:space="0" w:color="auto"/>
              <w:right w:val="single" w:sz="4" w:space="0" w:color="auto"/>
            </w:tcBorders>
            <w:shd w:val="clear" w:color="auto" w:fill="auto"/>
            <w:vAlign w:val="center"/>
          </w:tcPr>
          <w:p w:rsidR="008F4FE7" w:rsidRPr="00720436" w:rsidRDefault="008F4FE7" w:rsidP="00EE7346">
            <w:pPr>
              <w:jc w:val="center"/>
              <w:rPr>
                <w:rFonts w:ascii="Times New Roman" w:hAnsi="Times New Roman"/>
                <w:sz w:val="24"/>
                <w:lang w:val="en-US"/>
              </w:rPr>
            </w:pPr>
            <w:r w:rsidRPr="00720436">
              <w:rPr>
                <w:rFonts w:ascii="Times New Roman" w:hAnsi="Times New Roman"/>
                <w:sz w:val="24"/>
              </w:rPr>
              <w:t>Оценочная стоимость</w:t>
            </w:r>
          </w:p>
          <w:p w:rsidR="008F4FE7" w:rsidRPr="00720436" w:rsidRDefault="008F4FE7" w:rsidP="00EE7346">
            <w:pPr>
              <w:jc w:val="center"/>
              <w:rPr>
                <w:rFonts w:ascii="Times New Roman" w:hAnsi="Times New Roman"/>
                <w:sz w:val="24"/>
              </w:rPr>
            </w:pPr>
            <w:r w:rsidRPr="00720436">
              <w:rPr>
                <w:rFonts w:ascii="Times New Roman" w:hAnsi="Times New Roman"/>
                <w:sz w:val="24"/>
              </w:rPr>
              <w:t>(руб.)</w:t>
            </w:r>
          </w:p>
        </w:tc>
        <w:tc>
          <w:tcPr>
            <w:tcW w:w="2826" w:type="dxa"/>
            <w:tcBorders>
              <w:top w:val="single" w:sz="8" w:space="0" w:color="auto"/>
              <w:left w:val="nil"/>
              <w:bottom w:val="single" w:sz="8" w:space="0" w:color="auto"/>
              <w:right w:val="single" w:sz="8" w:space="0" w:color="auto"/>
            </w:tcBorders>
            <w:shd w:val="clear" w:color="auto" w:fill="auto"/>
            <w:vAlign w:val="center"/>
          </w:tcPr>
          <w:p w:rsidR="008F4FE7" w:rsidRPr="00720436" w:rsidRDefault="008F4FE7" w:rsidP="00EE7346">
            <w:pPr>
              <w:jc w:val="center"/>
              <w:rPr>
                <w:rFonts w:ascii="Times New Roman" w:hAnsi="Times New Roman"/>
                <w:sz w:val="24"/>
              </w:rPr>
            </w:pPr>
            <w:r w:rsidRPr="00720436">
              <w:rPr>
                <w:rFonts w:ascii="Times New Roman" w:hAnsi="Times New Roman"/>
                <w:sz w:val="24"/>
              </w:rPr>
              <w:t>Состояние</w:t>
            </w:r>
          </w:p>
        </w:tc>
      </w:tr>
      <w:tr w:rsidR="00720436" w:rsidRPr="00720436" w:rsidTr="00EE7346">
        <w:trPr>
          <w:trHeight w:val="300"/>
        </w:trPr>
        <w:tc>
          <w:tcPr>
            <w:tcW w:w="0" w:type="auto"/>
            <w:tcBorders>
              <w:top w:val="nil"/>
              <w:left w:val="single" w:sz="8" w:space="0" w:color="auto"/>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3859" w:type="dxa"/>
            <w:tcBorders>
              <w:top w:val="nil"/>
              <w:left w:val="nil"/>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b/>
                <w:bCs/>
                <w:sz w:val="24"/>
              </w:rPr>
            </w:pPr>
          </w:p>
        </w:tc>
        <w:tc>
          <w:tcPr>
            <w:tcW w:w="0" w:type="auto"/>
            <w:tcBorders>
              <w:top w:val="nil"/>
              <w:left w:val="nil"/>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2089" w:type="dxa"/>
            <w:tcBorders>
              <w:top w:val="nil"/>
              <w:left w:val="nil"/>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2826" w:type="dxa"/>
            <w:tcBorders>
              <w:top w:val="nil"/>
              <w:left w:val="nil"/>
              <w:bottom w:val="single" w:sz="4" w:space="0" w:color="auto"/>
              <w:right w:val="single" w:sz="8" w:space="0" w:color="auto"/>
            </w:tcBorders>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r>
      <w:tr w:rsidR="00720436" w:rsidRPr="00720436" w:rsidTr="00EE7346">
        <w:trPr>
          <w:trHeight w:val="300"/>
        </w:trPr>
        <w:tc>
          <w:tcPr>
            <w:tcW w:w="0" w:type="auto"/>
            <w:tcBorders>
              <w:top w:val="nil"/>
              <w:left w:val="single" w:sz="8" w:space="0" w:color="auto"/>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3859" w:type="dxa"/>
            <w:tcBorders>
              <w:top w:val="nil"/>
              <w:left w:val="nil"/>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b/>
                <w:bCs/>
                <w:sz w:val="24"/>
              </w:rPr>
            </w:pPr>
          </w:p>
        </w:tc>
        <w:tc>
          <w:tcPr>
            <w:tcW w:w="0" w:type="auto"/>
            <w:tcBorders>
              <w:top w:val="nil"/>
              <w:left w:val="nil"/>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2089" w:type="dxa"/>
            <w:tcBorders>
              <w:top w:val="nil"/>
              <w:left w:val="nil"/>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2826" w:type="dxa"/>
            <w:tcBorders>
              <w:top w:val="nil"/>
              <w:left w:val="nil"/>
              <w:bottom w:val="single" w:sz="4" w:space="0" w:color="auto"/>
              <w:right w:val="single" w:sz="8" w:space="0" w:color="auto"/>
            </w:tcBorders>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r>
      <w:tr w:rsidR="00720436" w:rsidRPr="00720436" w:rsidTr="00EE7346">
        <w:trPr>
          <w:trHeight w:val="300"/>
        </w:trPr>
        <w:tc>
          <w:tcPr>
            <w:tcW w:w="0" w:type="auto"/>
            <w:tcBorders>
              <w:top w:val="nil"/>
              <w:left w:val="single" w:sz="8" w:space="0" w:color="auto"/>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3859" w:type="dxa"/>
            <w:tcBorders>
              <w:top w:val="nil"/>
              <w:left w:val="nil"/>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p>
        </w:tc>
        <w:tc>
          <w:tcPr>
            <w:tcW w:w="0" w:type="auto"/>
            <w:tcBorders>
              <w:top w:val="nil"/>
              <w:left w:val="nil"/>
              <w:bottom w:val="single" w:sz="4" w:space="0" w:color="auto"/>
              <w:right w:val="single" w:sz="4" w:space="0" w:color="auto"/>
            </w:tcBorders>
            <w:shd w:val="clear" w:color="auto" w:fill="auto"/>
            <w:vAlign w:val="bottom"/>
          </w:tcPr>
          <w:p w:rsidR="008F4FE7" w:rsidRPr="00720436" w:rsidRDefault="008F4FE7" w:rsidP="00EE7346">
            <w:pPr>
              <w:jc w:val="right"/>
              <w:rPr>
                <w:rFonts w:ascii="Times New Roman" w:hAnsi="Times New Roman"/>
                <w:sz w:val="24"/>
              </w:rPr>
            </w:pPr>
          </w:p>
        </w:tc>
        <w:tc>
          <w:tcPr>
            <w:tcW w:w="2089" w:type="dxa"/>
            <w:tcBorders>
              <w:top w:val="nil"/>
              <w:left w:val="nil"/>
              <w:bottom w:val="single" w:sz="4" w:space="0" w:color="auto"/>
              <w:right w:val="single" w:sz="4" w:space="0" w:color="auto"/>
            </w:tcBorders>
            <w:shd w:val="clear" w:color="auto" w:fill="auto"/>
            <w:vAlign w:val="bottom"/>
          </w:tcPr>
          <w:p w:rsidR="008F4FE7" w:rsidRPr="00720436" w:rsidRDefault="008F4FE7" w:rsidP="00EE7346">
            <w:pPr>
              <w:jc w:val="right"/>
              <w:rPr>
                <w:rFonts w:ascii="Times New Roman" w:hAnsi="Times New Roman"/>
                <w:sz w:val="24"/>
              </w:rPr>
            </w:pPr>
          </w:p>
        </w:tc>
        <w:tc>
          <w:tcPr>
            <w:tcW w:w="2826" w:type="dxa"/>
            <w:tcBorders>
              <w:top w:val="nil"/>
              <w:left w:val="nil"/>
              <w:bottom w:val="single" w:sz="4" w:space="0" w:color="auto"/>
              <w:right w:val="single" w:sz="8" w:space="0" w:color="auto"/>
            </w:tcBorders>
            <w:shd w:val="clear" w:color="auto" w:fill="auto"/>
            <w:vAlign w:val="bottom"/>
          </w:tcPr>
          <w:p w:rsidR="008F4FE7" w:rsidRPr="00720436" w:rsidRDefault="008F4FE7" w:rsidP="00EE7346">
            <w:pPr>
              <w:rPr>
                <w:rFonts w:ascii="Times New Roman" w:hAnsi="Times New Roman"/>
                <w:sz w:val="24"/>
              </w:rPr>
            </w:pPr>
          </w:p>
        </w:tc>
      </w:tr>
      <w:tr w:rsidR="00720436" w:rsidRPr="00720436" w:rsidTr="00EE7346">
        <w:trPr>
          <w:trHeight w:val="300"/>
        </w:trPr>
        <w:tc>
          <w:tcPr>
            <w:tcW w:w="0" w:type="auto"/>
            <w:tcBorders>
              <w:top w:val="nil"/>
              <w:left w:val="single" w:sz="8" w:space="0" w:color="auto"/>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3859" w:type="dxa"/>
            <w:tcBorders>
              <w:top w:val="nil"/>
              <w:left w:val="nil"/>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p>
        </w:tc>
        <w:tc>
          <w:tcPr>
            <w:tcW w:w="0" w:type="auto"/>
            <w:tcBorders>
              <w:top w:val="nil"/>
              <w:left w:val="nil"/>
              <w:bottom w:val="single" w:sz="4" w:space="0" w:color="auto"/>
              <w:right w:val="single" w:sz="4" w:space="0" w:color="auto"/>
            </w:tcBorders>
            <w:shd w:val="clear" w:color="auto" w:fill="auto"/>
            <w:vAlign w:val="bottom"/>
          </w:tcPr>
          <w:p w:rsidR="008F4FE7" w:rsidRPr="00720436" w:rsidRDefault="008F4FE7" w:rsidP="00EE7346">
            <w:pPr>
              <w:jc w:val="right"/>
              <w:rPr>
                <w:rFonts w:ascii="Times New Roman" w:hAnsi="Times New Roman"/>
                <w:sz w:val="24"/>
              </w:rPr>
            </w:pPr>
          </w:p>
        </w:tc>
        <w:tc>
          <w:tcPr>
            <w:tcW w:w="2089" w:type="dxa"/>
            <w:tcBorders>
              <w:top w:val="nil"/>
              <w:left w:val="nil"/>
              <w:bottom w:val="single" w:sz="4" w:space="0" w:color="auto"/>
              <w:right w:val="single" w:sz="4" w:space="0" w:color="auto"/>
            </w:tcBorders>
            <w:shd w:val="clear" w:color="auto" w:fill="auto"/>
            <w:vAlign w:val="bottom"/>
          </w:tcPr>
          <w:p w:rsidR="008F4FE7" w:rsidRPr="00720436" w:rsidRDefault="008F4FE7" w:rsidP="00EE7346">
            <w:pPr>
              <w:jc w:val="right"/>
              <w:rPr>
                <w:rFonts w:ascii="Times New Roman" w:hAnsi="Times New Roman"/>
                <w:sz w:val="24"/>
              </w:rPr>
            </w:pPr>
          </w:p>
        </w:tc>
        <w:tc>
          <w:tcPr>
            <w:tcW w:w="2826" w:type="dxa"/>
            <w:tcBorders>
              <w:top w:val="nil"/>
              <w:left w:val="nil"/>
              <w:bottom w:val="single" w:sz="4" w:space="0" w:color="auto"/>
              <w:right w:val="single" w:sz="8" w:space="0" w:color="auto"/>
            </w:tcBorders>
            <w:shd w:val="clear" w:color="auto" w:fill="auto"/>
            <w:vAlign w:val="bottom"/>
          </w:tcPr>
          <w:p w:rsidR="008F4FE7" w:rsidRPr="00720436" w:rsidRDefault="008F4FE7" w:rsidP="00EE7346">
            <w:pPr>
              <w:rPr>
                <w:rFonts w:ascii="Times New Roman" w:hAnsi="Times New Roman"/>
                <w:sz w:val="24"/>
              </w:rPr>
            </w:pPr>
          </w:p>
        </w:tc>
      </w:tr>
      <w:tr w:rsidR="00720436" w:rsidRPr="00720436" w:rsidTr="00EE7346">
        <w:trPr>
          <w:trHeight w:val="300"/>
        </w:trPr>
        <w:tc>
          <w:tcPr>
            <w:tcW w:w="0" w:type="auto"/>
            <w:tcBorders>
              <w:top w:val="nil"/>
              <w:left w:val="single" w:sz="8" w:space="0" w:color="auto"/>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3859" w:type="dxa"/>
            <w:tcBorders>
              <w:top w:val="nil"/>
              <w:left w:val="nil"/>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p>
        </w:tc>
        <w:tc>
          <w:tcPr>
            <w:tcW w:w="0" w:type="auto"/>
            <w:tcBorders>
              <w:top w:val="nil"/>
              <w:left w:val="nil"/>
              <w:bottom w:val="single" w:sz="4" w:space="0" w:color="auto"/>
              <w:right w:val="single" w:sz="4" w:space="0" w:color="auto"/>
            </w:tcBorders>
            <w:shd w:val="clear" w:color="auto" w:fill="auto"/>
            <w:vAlign w:val="bottom"/>
          </w:tcPr>
          <w:p w:rsidR="008F4FE7" w:rsidRPr="00720436" w:rsidRDefault="008F4FE7" w:rsidP="00EE7346">
            <w:pPr>
              <w:jc w:val="right"/>
              <w:rPr>
                <w:rFonts w:ascii="Times New Roman" w:hAnsi="Times New Roman"/>
                <w:sz w:val="24"/>
              </w:rPr>
            </w:pPr>
          </w:p>
        </w:tc>
        <w:tc>
          <w:tcPr>
            <w:tcW w:w="2089" w:type="dxa"/>
            <w:tcBorders>
              <w:top w:val="nil"/>
              <w:left w:val="nil"/>
              <w:bottom w:val="single" w:sz="4" w:space="0" w:color="auto"/>
              <w:right w:val="single" w:sz="4" w:space="0" w:color="auto"/>
            </w:tcBorders>
            <w:shd w:val="clear" w:color="auto" w:fill="auto"/>
            <w:vAlign w:val="bottom"/>
          </w:tcPr>
          <w:p w:rsidR="008F4FE7" w:rsidRPr="00720436" w:rsidRDefault="008F4FE7" w:rsidP="00EE7346">
            <w:pPr>
              <w:jc w:val="right"/>
              <w:rPr>
                <w:rFonts w:ascii="Times New Roman" w:hAnsi="Times New Roman"/>
                <w:sz w:val="24"/>
              </w:rPr>
            </w:pPr>
          </w:p>
        </w:tc>
        <w:tc>
          <w:tcPr>
            <w:tcW w:w="2826" w:type="dxa"/>
            <w:tcBorders>
              <w:top w:val="nil"/>
              <w:left w:val="nil"/>
              <w:bottom w:val="single" w:sz="4" w:space="0" w:color="auto"/>
              <w:right w:val="single" w:sz="8" w:space="0" w:color="auto"/>
            </w:tcBorders>
            <w:shd w:val="clear" w:color="auto" w:fill="auto"/>
            <w:vAlign w:val="bottom"/>
          </w:tcPr>
          <w:p w:rsidR="008F4FE7" w:rsidRPr="00720436" w:rsidRDefault="008F4FE7" w:rsidP="00EE7346">
            <w:pPr>
              <w:rPr>
                <w:rFonts w:ascii="Times New Roman" w:hAnsi="Times New Roman"/>
                <w:sz w:val="24"/>
              </w:rPr>
            </w:pPr>
          </w:p>
        </w:tc>
      </w:tr>
      <w:tr w:rsidR="00720436" w:rsidRPr="00720436" w:rsidTr="00EE7346">
        <w:trPr>
          <w:trHeight w:val="300"/>
        </w:trPr>
        <w:tc>
          <w:tcPr>
            <w:tcW w:w="0" w:type="auto"/>
            <w:tcBorders>
              <w:top w:val="nil"/>
              <w:left w:val="single" w:sz="8" w:space="0" w:color="auto"/>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3859" w:type="dxa"/>
            <w:tcBorders>
              <w:top w:val="nil"/>
              <w:left w:val="nil"/>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p>
        </w:tc>
        <w:tc>
          <w:tcPr>
            <w:tcW w:w="0" w:type="auto"/>
            <w:tcBorders>
              <w:top w:val="nil"/>
              <w:left w:val="nil"/>
              <w:bottom w:val="single" w:sz="4" w:space="0" w:color="auto"/>
              <w:right w:val="single" w:sz="4" w:space="0" w:color="auto"/>
            </w:tcBorders>
            <w:shd w:val="clear" w:color="auto" w:fill="auto"/>
            <w:vAlign w:val="bottom"/>
          </w:tcPr>
          <w:p w:rsidR="008F4FE7" w:rsidRPr="00720436" w:rsidRDefault="008F4FE7" w:rsidP="00EE7346">
            <w:pPr>
              <w:jc w:val="right"/>
              <w:rPr>
                <w:rFonts w:ascii="Times New Roman" w:hAnsi="Times New Roman"/>
                <w:sz w:val="24"/>
              </w:rPr>
            </w:pPr>
          </w:p>
        </w:tc>
        <w:tc>
          <w:tcPr>
            <w:tcW w:w="2089" w:type="dxa"/>
            <w:tcBorders>
              <w:top w:val="nil"/>
              <w:left w:val="nil"/>
              <w:bottom w:val="single" w:sz="4" w:space="0" w:color="auto"/>
              <w:right w:val="single" w:sz="4" w:space="0" w:color="auto"/>
            </w:tcBorders>
            <w:shd w:val="clear" w:color="auto" w:fill="auto"/>
            <w:vAlign w:val="bottom"/>
          </w:tcPr>
          <w:p w:rsidR="008F4FE7" w:rsidRPr="00720436" w:rsidRDefault="008F4FE7" w:rsidP="00EE7346">
            <w:pPr>
              <w:jc w:val="right"/>
              <w:rPr>
                <w:rFonts w:ascii="Times New Roman" w:hAnsi="Times New Roman"/>
                <w:sz w:val="24"/>
              </w:rPr>
            </w:pPr>
          </w:p>
        </w:tc>
        <w:tc>
          <w:tcPr>
            <w:tcW w:w="2826" w:type="dxa"/>
            <w:tcBorders>
              <w:top w:val="nil"/>
              <w:left w:val="nil"/>
              <w:bottom w:val="single" w:sz="4" w:space="0" w:color="auto"/>
              <w:right w:val="single" w:sz="8" w:space="0" w:color="auto"/>
            </w:tcBorders>
            <w:shd w:val="clear" w:color="auto" w:fill="auto"/>
            <w:vAlign w:val="bottom"/>
          </w:tcPr>
          <w:p w:rsidR="008F4FE7" w:rsidRPr="00720436" w:rsidRDefault="008F4FE7" w:rsidP="00EE7346">
            <w:pPr>
              <w:rPr>
                <w:rFonts w:ascii="Times New Roman" w:hAnsi="Times New Roman"/>
                <w:sz w:val="24"/>
              </w:rPr>
            </w:pPr>
          </w:p>
        </w:tc>
      </w:tr>
      <w:tr w:rsidR="00720436" w:rsidRPr="00720436" w:rsidTr="00EE7346">
        <w:trPr>
          <w:trHeight w:val="300"/>
        </w:trPr>
        <w:tc>
          <w:tcPr>
            <w:tcW w:w="0" w:type="auto"/>
            <w:tcBorders>
              <w:top w:val="nil"/>
              <w:left w:val="single" w:sz="8" w:space="0" w:color="auto"/>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3859" w:type="dxa"/>
            <w:tcBorders>
              <w:top w:val="nil"/>
              <w:left w:val="nil"/>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p>
        </w:tc>
        <w:tc>
          <w:tcPr>
            <w:tcW w:w="0" w:type="auto"/>
            <w:tcBorders>
              <w:top w:val="nil"/>
              <w:left w:val="nil"/>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p>
        </w:tc>
        <w:tc>
          <w:tcPr>
            <w:tcW w:w="2089" w:type="dxa"/>
            <w:tcBorders>
              <w:top w:val="nil"/>
              <w:left w:val="nil"/>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p>
        </w:tc>
        <w:tc>
          <w:tcPr>
            <w:tcW w:w="2826" w:type="dxa"/>
            <w:tcBorders>
              <w:top w:val="nil"/>
              <w:left w:val="nil"/>
              <w:bottom w:val="single" w:sz="4" w:space="0" w:color="auto"/>
              <w:right w:val="single" w:sz="8" w:space="0" w:color="auto"/>
            </w:tcBorders>
            <w:shd w:val="clear" w:color="auto" w:fill="auto"/>
            <w:vAlign w:val="bottom"/>
          </w:tcPr>
          <w:p w:rsidR="008F4FE7" w:rsidRPr="00720436" w:rsidRDefault="008F4FE7" w:rsidP="00EE7346">
            <w:pPr>
              <w:rPr>
                <w:rFonts w:ascii="Times New Roman" w:hAnsi="Times New Roman"/>
                <w:sz w:val="24"/>
              </w:rPr>
            </w:pPr>
          </w:p>
        </w:tc>
      </w:tr>
      <w:tr w:rsidR="00720436" w:rsidRPr="00720436" w:rsidTr="00EE7346">
        <w:trPr>
          <w:trHeight w:val="300"/>
        </w:trPr>
        <w:tc>
          <w:tcPr>
            <w:tcW w:w="0" w:type="auto"/>
            <w:tcBorders>
              <w:top w:val="nil"/>
              <w:left w:val="single" w:sz="8" w:space="0" w:color="auto"/>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3859" w:type="dxa"/>
            <w:tcBorders>
              <w:top w:val="nil"/>
              <w:left w:val="nil"/>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p>
        </w:tc>
        <w:tc>
          <w:tcPr>
            <w:tcW w:w="0" w:type="auto"/>
            <w:tcBorders>
              <w:top w:val="nil"/>
              <w:left w:val="nil"/>
              <w:bottom w:val="single" w:sz="4" w:space="0" w:color="auto"/>
              <w:right w:val="single" w:sz="4" w:space="0" w:color="auto"/>
            </w:tcBorders>
            <w:shd w:val="clear" w:color="auto" w:fill="auto"/>
            <w:vAlign w:val="bottom"/>
          </w:tcPr>
          <w:p w:rsidR="008F4FE7" w:rsidRPr="00720436" w:rsidRDefault="008F4FE7" w:rsidP="00EE7346">
            <w:pPr>
              <w:rPr>
                <w:rFonts w:ascii="Times New Roman" w:hAnsi="Times New Roman"/>
                <w:sz w:val="24"/>
              </w:rPr>
            </w:pPr>
          </w:p>
        </w:tc>
        <w:tc>
          <w:tcPr>
            <w:tcW w:w="2089" w:type="dxa"/>
            <w:tcBorders>
              <w:top w:val="nil"/>
              <w:left w:val="nil"/>
              <w:bottom w:val="single" w:sz="4" w:space="0" w:color="auto"/>
              <w:right w:val="single" w:sz="4" w:space="0" w:color="auto"/>
            </w:tcBorders>
            <w:shd w:val="clear" w:color="auto" w:fill="auto"/>
            <w:vAlign w:val="bottom"/>
          </w:tcPr>
          <w:p w:rsidR="008F4FE7" w:rsidRPr="00720436" w:rsidRDefault="008F4FE7" w:rsidP="00EE7346">
            <w:pPr>
              <w:jc w:val="right"/>
              <w:rPr>
                <w:rFonts w:ascii="Times New Roman" w:hAnsi="Times New Roman"/>
                <w:sz w:val="24"/>
              </w:rPr>
            </w:pPr>
          </w:p>
        </w:tc>
        <w:tc>
          <w:tcPr>
            <w:tcW w:w="2826" w:type="dxa"/>
            <w:tcBorders>
              <w:top w:val="nil"/>
              <w:left w:val="nil"/>
              <w:bottom w:val="single" w:sz="4" w:space="0" w:color="auto"/>
              <w:right w:val="single" w:sz="8" w:space="0" w:color="auto"/>
            </w:tcBorders>
            <w:shd w:val="clear" w:color="auto" w:fill="auto"/>
            <w:vAlign w:val="bottom"/>
          </w:tcPr>
          <w:p w:rsidR="008F4FE7" w:rsidRPr="00720436" w:rsidRDefault="008F4FE7" w:rsidP="00EE7346">
            <w:pPr>
              <w:rPr>
                <w:rFonts w:ascii="Times New Roman" w:hAnsi="Times New Roman"/>
                <w:sz w:val="24"/>
              </w:rPr>
            </w:pPr>
          </w:p>
        </w:tc>
      </w:tr>
    </w:tbl>
    <w:p w:rsidR="008F4FE7" w:rsidRPr="00720436" w:rsidRDefault="008F4FE7" w:rsidP="0062641C">
      <w:pPr>
        <w:pStyle w:val="Body"/>
        <w:spacing w:before="120" w:after="120" w:line="288" w:lineRule="auto"/>
        <w:jc w:val="center"/>
        <w:rPr>
          <w:rFonts w:ascii="Times New Roman" w:hAnsi="Times New Roman"/>
          <w:b/>
          <w:sz w:val="24"/>
        </w:rPr>
      </w:pPr>
    </w:p>
    <w:tbl>
      <w:tblPr>
        <w:tblW w:w="10173" w:type="dxa"/>
        <w:tblLook w:val="04A0" w:firstRow="1" w:lastRow="0" w:firstColumn="1" w:lastColumn="0" w:noHBand="0" w:noVBand="1"/>
      </w:tblPr>
      <w:tblGrid>
        <w:gridCol w:w="5211"/>
        <w:gridCol w:w="4962"/>
      </w:tblGrid>
      <w:tr w:rsidR="00BC11B7" w:rsidRPr="00720436" w:rsidTr="00BC11B7">
        <w:tc>
          <w:tcPr>
            <w:tcW w:w="5211" w:type="dxa"/>
            <w:shd w:val="clear" w:color="auto" w:fill="auto"/>
          </w:tcPr>
          <w:p w:rsidR="00BC11B7" w:rsidRPr="00720436" w:rsidRDefault="00BC11B7" w:rsidP="00BC11B7">
            <w:pPr>
              <w:pStyle w:val="af5"/>
              <w:spacing w:after="0"/>
              <w:rPr>
                <w:rFonts w:ascii="Times New Roman" w:hAnsi="Times New Roman"/>
                <w:b/>
                <w:sz w:val="24"/>
              </w:rPr>
            </w:pPr>
            <w:r w:rsidRPr="00720436">
              <w:rPr>
                <w:rFonts w:ascii="Times New Roman" w:hAnsi="Times New Roman"/>
                <w:b/>
                <w:sz w:val="24"/>
              </w:rPr>
              <w:t xml:space="preserve">Арендодатель: </w:t>
            </w:r>
          </w:p>
          <w:p w:rsidR="00BC11B7" w:rsidRPr="00720436" w:rsidRDefault="00BC11B7" w:rsidP="00BC11B7">
            <w:pPr>
              <w:pStyle w:val="af5"/>
              <w:spacing w:after="0"/>
              <w:rPr>
                <w:rFonts w:ascii="Times New Roman" w:hAnsi="Times New Roman"/>
                <w:b/>
                <w:sz w:val="24"/>
              </w:rPr>
            </w:pPr>
            <w:r w:rsidRPr="00720436">
              <w:rPr>
                <w:rFonts w:ascii="Times New Roman" w:hAnsi="Times New Roman"/>
                <w:b/>
                <w:sz w:val="24"/>
              </w:rPr>
              <w:t>ООО «ОДАС Сколково»</w:t>
            </w:r>
          </w:p>
          <w:p w:rsidR="00BC11B7" w:rsidRPr="00720436" w:rsidRDefault="00BC11B7" w:rsidP="00BC11B7">
            <w:pPr>
              <w:pStyle w:val="af5"/>
              <w:spacing w:after="0"/>
              <w:rPr>
                <w:rFonts w:ascii="Times New Roman" w:hAnsi="Times New Roman"/>
                <w:sz w:val="24"/>
              </w:rPr>
            </w:pPr>
            <w:r w:rsidRPr="00720436">
              <w:rPr>
                <w:rFonts w:ascii="Times New Roman" w:hAnsi="Times New Roman"/>
                <w:sz w:val="24"/>
              </w:rPr>
              <w:t>Первый заместитель Генерального директора – Директор Дирекции</w:t>
            </w:r>
          </w:p>
          <w:p w:rsidR="00BC11B7" w:rsidRPr="00720436" w:rsidRDefault="00BC11B7" w:rsidP="00BC11B7">
            <w:pPr>
              <w:pStyle w:val="af5"/>
              <w:spacing w:after="0"/>
              <w:rPr>
                <w:rFonts w:ascii="Times New Roman" w:hAnsi="Times New Roman"/>
                <w:sz w:val="24"/>
              </w:rPr>
            </w:pPr>
          </w:p>
          <w:p w:rsidR="00BC11B7" w:rsidRPr="00720436" w:rsidRDefault="00BC11B7" w:rsidP="00BC11B7">
            <w:pPr>
              <w:pStyle w:val="af5"/>
              <w:spacing w:after="0"/>
              <w:rPr>
                <w:rFonts w:ascii="Times New Roman" w:hAnsi="Times New Roman"/>
                <w:sz w:val="24"/>
              </w:rPr>
            </w:pPr>
            <w:r w:rsidRPr="00720436">
              <w:rPr>
                <w:rFonts w:ascii="Times New Roman" w:hAnsi="Times New Roman"/>
                <w:sz w:val="24"/>
              </w:rPr>
              <w:t>_________________________/С.А. Иванченко/</w:t>
            </w:r>
          </w:p>
          <w:p w:rsidR="00BC11B7" w:rsidRPr="00720436" w:rsidRDefault="00BC11B7" w:rsidP="00BC11B7">
            <w:pPr>
              <w:pStyle w:val="af5"/>
              <w:spacing w:after="0"/>
              <w:rPr>
                <w:rFonts w:ascii="Times New Roman" w:hAnsi="Times New Roman"/>
                <w:b/>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c>
          <w:tcPr>
            <w:tcW w:w="4962" w:type="dxa"/>
            <w:shd w:val="clear" w:color="auto" w:fill="auto"/>
          </w:tcPr>
          <w:p w:rsidR="00BC11B7" w:rsidRPr="00720436" w:rsidRDefault="00BC11B7" w:rsidP="00BC11B7">
            <w:pPr>
              <w:pStyle w:val="af5"/>
              <w:spacing w:after="0"/>
              <w:ind w:left="63"/>
              <w:rPr>
                <w:rFonts w:ascii="Times New Roman" w:hAnsi="Times New Roman"/>
                <w:b/>
                <w:sz w:val="24"/>
              </w:rPr>
            </w:pPr>
            <w:r w:rsidRPr="00720436">
              <w:rPr>
                <w:rFonts w:ascii="Times New Roman" w:hAnsi="Times New Roman"/>
                <w:b/>
                <w:sz w:val="24"/>
              </w:rPr>
              <w:t xml:space="preserve">Арендатор: </w:t>
            </w:r>
          </w:p>
          <w:p w:rsidR="00BC11B7" w:rsidRPr="00720436" w:rsidRDefault="00BC11B7" w:rsidP="00BC11B7">
            <w:pPr>
              <w:pStyle w:val="af5"/>
              <w:spacing w:after="0"/>
              <w:ind w:left="63"/>
              <w:rPr>
                <w:rFonts w:ascii="Times New Roman" w:hAnsi="Times New Roman"/>
                <w:b/>
                <w:sz w:val="24"/>
              </w:rPr>
            </w:pPr>
            <w:r w:rsidRPr="00720436">
              <w:rPr>
                <w:rFonts w:ascii="Times New Roman" w:hAnsi="Times New Roman"/>
                <w:b/>
                <w:sz w:val="24"/>
              </w:rPr>
              <w:t>____ «____________»</w:t>
            </w:r>
          </w:p>
          <w:p w:rsidR="00BC11B7" w:rsidRPr="00720436" w:rsidRDefault="00BC11B7" w:rsidP="00BC11B7">
            <w:pPr>
              <w:pStyle w:val="af5"/>
              <w:spacing w:after="0"/>
              <w:ind w:left="63"/>
              <w:rPr>
                <w:rFonts w:ascii="Times New Roman" w:hAnsi="Times New Roman"/>
                <w:sz w:val="24"/>
              </w:rPr>
            </w:pPr>
            <w:r w:rsidRPr="00720436">
              <w:rPr>
                <w:rFonts w:ascii="Times New Roman" w:hAnsi="Times New Roman"/>
                <w:sz w:val="24"/>
              </w:rPr>
              <w:t>Генеральный директор</w:t>
            </w:r>
          </w:p>
          <w:p w:rsidR="00BC11B7" w:rsidRPr="00720436" w:rsidRDefault="00BC11B7" w:rsidP="00BC11B7">
            <w:pPr>
              <w:pStyle w:val="af5"/>
              <w:spacing w:after="0"/>
              <w:ind w:left="63"/>
              <w:rPr>
                <w:rFonts w:ascii="Times New Roman" w:hAnsi="Times New Roman"/>
                <w:sz w:val="24"/>
              </w:rPr>
            </w:pPr>
          </w:p>
          <w:p w:rsidR="00BC11B7" w:rsidRPr="00720436" w:rsidRDefault="00BC11B7" w:rsidP="00BC11B7">
            <w:pPr>
              <w:pStyle w:val="af5"/>
              <w:spacing w:after="0"/>
              <w:ind w:left="63"/>
              <w:rPr>
                <w:rFonts w:ascii="Times New Roman" w:hAnsi="Times New Roman"/>
                <w:sz w:val="24"/>
              </w:rPr>
            </w:pPr>
          </w:p>
          <w:p w:rsidR="00BC11B7" w:rsidRPr="00720436" w:rsidRDefault="00BC11B7" w:rsidP="00BC11B7">
            <w:pPr>
              <w:pStyle w:val="af5"/>
              <w:spacing w:after="0"/>
              <w:ind w:left="63"/>
              <w:rPr>
                <w:rFonts w:ascii="Times New Roman" w:hAnsi="Times New Roman"/>
                <w:sz w:val="24"/>
              </w:rPr>
            </w:pPr>
            <w:r w:rsidRPr="00720436">
              <w:rPr>
                <w:rFonts w:ascii="Times New Roman" w:hAnsi="Times New Roman"/>
                <w:sz w:val="24"/>
              </w:rPr>
              <w:t>_______________________/___________/</w:t>
            </w:r>
          </w:p>
          <w:p w:rsidR="00BC11B7" w:rsidRPr="00720436" w:rsidRDefault="00BC11B7" w:rsidP="00BC11B7">
            <w:pPr>
              <w:pStyle w:val="af5"/>
              <w:spacing w:after="0"/>
              <w:ind w:left="63"/>
              <w:rPr>
                <w:rFonts w:ascii="Times New Roman" w:hAnsi="Times New Roman"/>
                <w:b/>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r>
    </w:tbl>
    <w:p w:rsidR="008F4FE7" w:rsidRPr="00720436" w:rsidRDefault="008F4FE7" w:rsidP="0062641C">
      <w:pPr>
        <w:pStyle w:val="Body"/>
        <w:spacing w:before="120" w:after="120" w:line="288" w:lineRule="auto"/>
        <w:jc w:val="center"/>
        <w:rPr>
          <w:rFonts w:ascii="Times New Roman" w:hAnsi="Times New Roman"/>
          <w:b/>
          <w:sz w:val="24"/>
        </w:rPr>
      </w:pPr>
    </w:p>
    <w:p w:rsidR="008F4FE7" w:rsidRPr="00720436" w:rsidRDefault="008F4FE7" w:rsidP="0062641C">
      <w:pPr>
        <w:pStyle w:val="Body"/>
        <w:spacing w:before="120" w:after="120" w:line="288" w:lineRule="auto"/>
        <w:jc w:val="center"/>
        <w:rPr>
          <w:rFonts w:ascii="Times New Roman" w:hAnsi="Times New Roman"/>
          <w:b/>
          <w:sz w:val="24"/>
        </w:rPr>
      </w:pPr>
    </w:p>
    <w:p w:rsidR="00754EEE" w:rsidRPr="00720436" w:rsidRDefault="00906211" w:rsidP="0062641C">
      <w:pPr>
        <w:pStyle w:val="SchedApps"/>
        <w:spacing w:before="120" w:after="120" w:line="288" w:lineRule="auto"/>
        <w:rPr>
          <w:rFonts w:ascii="Times New Roman" w:hAnsi="Times New Roman"/>
          <w:sz w:val="24"/>
        </w:rPr>
      </w:pPr>
      <w:bookmarkStart w:id="71" w:name="_Toc86745690"/>
      <w:bookmarkStart w:id="72" w:name="_Toc185391074"/>
      <w:bookmarkEnd w:id="69"/>
      <w:bookmarkEnd w:id="70"/>
      <w:r w:rsidRPr="00720436">
        <w:rPr>
          <w:rFonts w:ascii="Times New Roman" w:hAnsi="Times New Roman"/>
          <w:sz w:val="24"/>
        </w:rPr>
        <w:lastRenderedPageBreak/>
        <w:t xml:space="preserve">ПРИЛОЖЕНИЕ </w:t>
      </w:r>
      <w:r w:rsidR="00A43E62" w:rsidRPr="00720436">
        <w:rPr>
          <w:rFonts w:ascii="Times New Roman" w:hAnsi="Times New Roman"/>
          <w:sz w:val="24"/>
        </w:rPr>
        <w:t>4</w:t>
      </w:r>
      <w:r w:rsidRPr="00720436">
        <w:rPr>
          <w:rFonts w:ascii="Times New Roman" w:hAnsi="Times New Roman"/>
          <w:sz w:val="24"/>
        </w:rPr>
        <w:br/>
        <w:t xml:space="preserve">к </w:t>
      </w:r>
      <w:r w:rsidR="00542FC1" w:rsidRPr="00720436">
        <w:rPr>
          <w:rFonts w:ascii="Times New Roman" w:hAnsi="Times New Roman"/>
          <w:sz w:val="24"/>
        </w:rPr>
        <w:t>Договору</w:t>
      </w:r>
      <w:r w:rsidRPr="00720436">
        <w:rPr>
          <w:rFonts w:ascii="Times New Roman" w:hAnsi="Times New Roman"/>
          <w:sz w:val="24"/>
        </w:rPr>
        <w:t xml:space="preserve"> аренды № ____ от «___» ____________ </w:t>
      </w:r>
      <w:r w:rsidR="00364BFF" w:rsidRPr="00720436">
        <w:rPr>
          <w:rFonts w:ascii="Times New Roman" w:hAnsi="Times New Roman"/>
          <w:sz w:val="24"/>
        </w:rPr>
        <w:t xml:space="preserve">2013 </w:t>
      </w:r>
      <w:r w:rsidRPr="00720436">
        <w:rPr>
          <w:rFonts w:ascii="Times New Roman" w:hAnsi="Times New Roman"/>
          <w:sz w:val="24"/>
        </w:rPr>
        <w:t>года</w:t>
      </w:r>
      <w:r w:rsidR="00951A7F" w:rsidRPr="00720436">
        <w:rPr>
          <w:rFonts w:ascii="Times New Roman" w:hAnsi="Times New Roman"/>
          <w:sz w:val="24"/>
        </w:rPr>
        <w:t xml:space="preserve"> </w:t>
      </w:r>
      <w:bookmarkEnd w:id="71"/>
      <w:bookmarkEnd w:id="72"/>
    </w:p>
    <w:p w:rsidR="00EE7346" w:rsidRPr="00720436" w:rsidRDefault="00EE7346" w:rsidP="00EE7346">
      <w:pPr>
        <w:spacing w:after="120" w:line="312" w:lineRule="auto"/>
        <w:jc w:val="center"/>
        <w:rPr>
          <w:rFonts w:ascii="Times New Roman" w:hAnsi="Times New Roman"/>
          <w:b/>
          <w:sz w:val="24"/>
        </w:rPr>
      </w:pPr>
      <w:r w:rsidRPr="00720436">
        <w:rPr>
          <w:rFonts w:ascii="Times New Roman" w:hAnsi="Times New Roman"/>
          <w:b/>
          <w:sz w:val="24"/>
        </w:rPr>
        <w:t>ПЕРЕЧЕНЬ ЭКСПЛУАТАЦИОННЫХ УСЛУГ</w:t>
      </w:r>
    </w:p>
    <w:p w:rsidR="00EE7346" w:rsidRPr="00720436" w:rsidRDefault="00EE7346" w:rsidP="00FE5F27">
      <w:pPr>
        <w:pStyle w:val="style11"/>
        <w:numPr>
          <w:ilvl w:val="0"/>
          <w:numId w:val="46"/>
        </w:numPr>
        <w:tabs>
          <w:tab w:val="clear" w:pos="360"/>
          <w:tab w:val="left" w:pos="1134"/>
        </w:tabs>
        <w:spacing w:before="0" w:beforeAutospacing="0" w:after="120" w:afterAutospacing="0" w:line="312" w:lineRule="auto"/>
        <w:ind w:left="0" w:firstLine="567"/>
        <w:jc w:val="both"/>
        <w:rPr>
          <w:rStyle w:val="aff"/>
          <w:rFonts w:ascii="Times New Roman" w:hAnsi="Times New Roman"/>
          <w:i/>
          <w:sz w:val="24"/>
          <w:szCs w:val="24"/>
        </w:rPr>
      </w:pPr>
      <w:r w:rsidRPr="00720436">
        <w:rPr>
          <w:rStyle w:val="aff"/>
          <w:rFonts w:ascii="Times New Roman" w:hAnsi="Times New Roman"/>
          <w:i/>
          <w:sz w:val="24"/>
          <w:szCs w:val="24"/>
        </w:rPr>
        <w:t xml:space="preserve">Техническое обслуживание инженерного оборудования: </w:t>
      </w:r>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 xml:space="preserve">система приточно-вытяжной вентиляции и кондиционирования обеспечивающая воздухообмен, очистка и дезинфекция вентиляционных систем (в том числе находящихся в Помещениях либо «до ввода в Помещения») по нормам </w:t>
      </w:r>
      <w:proofErr w:type="spellStart"/>
      <w:r w:rsidRPr="00720436">
        <w:rPr>
          <w:rFonts w:ascii="Times New Roman" w:hAnsi="Times New Roman"/>
          <w:sz w:val="24"/>
          <w:szCs w:val="24"/>
        </w:rPr>
        <w:t>СанПин</w:t>
      </w:r>
      <w:proofErr w:type="spellEnd"/>
      <w:r w:rsidRPr="00720436">
        <w:rPr>
          <w:rFonts w:ascii="Times New Roman" w:hAnsi="Times New Roman"/>
          <w:sz w:val="24"/>
          <w:szCs w:val="24"/>
        </w:rPr>
        <w:t xml:space="preserve">), </w:t>
      </w:r>
      <w:proofErr w:type="spellStart"/>
      <w:r w:rsidRPr="00720436">
        <w:rPr>
          <w:rFonts w:ascii="Times New Roman" w:hAnsi="Times New Roman"/>
          <w:sz w:val="24"/>
          <w:szCs w:val="24"/>
        </w:rPr>
        <w:t>сплинкерная</w:t>
      </w:r>
      <w:proofErr w:type="spellEnd"/>
      <w:r w:rsidRPr="00720436">
        <w:rPr>
          <w:rFonts w:ascii="Times New Roman" w:hAnsi="Times New Roman"/>
          <w:sz w:val="24"/>
          <w:szCs w:val="24"/>
        </w:rPr>
        <w:t xml:space="preserve"> система;  </w:t>
      </w:r>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proofErr w:type="gramStart"/>
      <w:r w:rsidRPr="00720436">
        <w:rPr>
          <w:rFonts w:ascii="Times New Roman" w:hAnsi="Times New Roman"/>
          <w:sz w:val="24"/>
          <w:szCs w:val="24"/>
        </w:rPr>
        <w:t>электротехническая система (проводка, электрораспределительные щиты, ВРУ, освещение, электрооборудование) (в том числе находящихся в Помещениях либо «до ввода в Помещения»);</w:t>
      </w:r>
      <w:proofErr w:type="gramEnd"/>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proofErr w:type="gramStart"/>
      <w:r w:rsidRPr="00720436">
        <w:rPr>
          <w:rFonts w:ascii="Times New Roman" w:hAnsi="Times New Roman"/>
          <w:sz w:val="24"/>
          <w:szCs w:val="24"/>
        </w:rPr>
        <w:t>система отопления, холодного и горячего водоснабжения, канализации (водомерные узлы, сантехническое оборудование, канализационные стояки) (в том числе находящихся в Помещениях либо «до ввода в Помещения»);</w:t>
      </w:r>
      <w:proofErr w:type="gramEnd"/>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Системы дренажа, ливневой канализации, очистных сооружений;</w:t>
      </w:r>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Рабочего, аварийного и эвакуационного освещения в Местах Общего Пользования;</w:t>
      </w:r>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Наружного освещения;</w:t>
      </w:r>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Системы аварийного энергоснабжения охранных систем;</w:t>
      </w:r>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Системы автоматического пожаротушения, противопожарного оборудования и вспомогательных приборов в Здании;</w:t>
      </w:r>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Системы видеонаблюдения и охранной сигнализации в Местах Общего Пользования и прилегающей территории;</w:t>
      </w:r>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Лифтов;</w:t>
      </w:r>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Автоматических дверей;</w:t>
      </w:r>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Системы автоматизации и диспетчеризации инженерных систем Здания;</w:t>
      </w:r>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Конструктивных элементов Здания (кровли, фасадов, несущих конструкций), прилегающей территории, элементов отделки Мест Общего Пользования.</w:t>
      </w:r>
    </w:p>
    <w:p w:rsidR="00EE7346" w:rsidRPr="00720436" w:rsidRDefault="00EE7346" w:rsidP="00EE7346">
      <w:pPr>
        <w:pStyle w:val="style11"/>
        <w:tabs>
          <w:tab w:val="left" w:pos="993"/>
          <w:tab w:val="left" w:pos="1134"/>
        </w:tabs>
        <w:spacing w:before="0" w:beforeAutospacing="0" w:after="120" w:afterAutospacing="0" w:line="312" w:lineRule="auto"/>
        <w:ind w:firstLine="567"/>
        <w:jc w:val="both"/>
        <w:rPr>
          <w:rFonts w:ascii="Times New Roman" w:hAnsi="Times New Roman"/>
          <w:sz w:val="24"/>
          <w:szCs w:val="24"/>
        </w:rPr>
      </w:pPr>
      <w:r w:rsidRPr="00720436">
        <w:rPr>
          <w:rFonts w:ascii="Times New Roman" w:hAnsi="Times New Roman"/>
          <w:sz w:val="24"/>
          <w:szCs w:val="24"/>
        </w:rPr>
        <w:t xml:space="preserve">Границей эксплуатационной ответственности по сетям водоснабжения являются точки присоединения к приборам учета. </w:t>
      </w:r>
    </w:p>
    <w:p w:rsidR="00EE7346" w:rsidRPr="00720436" w:rsidRDefault="00EE7346" w:rsidP="00EE7346">
      <w:pPr>
        <w:pStyle w:val="style11"/>
        <w:tabs>
          <w:tab w:val="left" w:pos="993"/>
          <w:tab w:val="left" w:pos="1134"/>
        </w:tabs>
        <w:spacing w:before="0" w:beforeAutospacing="0" w:after="120" w:afterAutospacing="0" w:line="312" w:lineRule="auto"/>
        <w:ind w:firstLine="567"/>
        <w:jc w:val="both"/>
        <w:rPr>
          <w:rFonts w:ascii="Times New Roman" w:hAnsi="Times New Roman"/>
          <w:sz w:val="24"/>
          <w:szCs w:val="24"/>
        </w:rPr>
      </w:pPr>
      <w:r w:rsidRPr="00720436">
        <w:rPr>
          <w:rFonts w:ascii="Times New Roman" w:hAnsi="Times New Roman"/>
          <w:sz w:val="24"/>
          <w:szCs w:val="24"/>
        </w:rPr>
        <w:t>Границей эксплуатационной ответственности по сетям водоотведения являются точки врезки в магистральные трубопроводы.</w:t>
      </w:r>
    </w:p>
    <w:p w:rsidR="00EE7346" w:rsidRPr="00720436" w:rsidRDefault="00EE7346" w:rsidP="00EE7346">
      <w:pPr>
        <w:pStyle w:val="style11"/>
        <w:tabs>
          <w:tab w:val="left" w:pos="993"/>
          <w:tab w:val="left" w:pos="1134"/>
        </w:tabs>
        <w:spacing w:before="0" w:beforeAutospacing="0" w:after="120" w:afterAutospacing="0" w:line="312" w:lineRule="auto"/>
        <w:ind w:firstLine="567"/>
        <w:jc w:val="both"/>
        <w:rPr>
          <w:rFonts w:ascii="Times New Roman" w:hAnsi="Times New Roman"/>
          <w:sz w:val="24"/>
          <w:szCs w:val="24"/>
        </w:rPr>
      </w:pPr>
      <w:r w:rsidRPr="00720436">
        <w:rPr>
          <w:rFonts w:ascii="Times New Roman" w:hAnsi="Times New Roman"/>
          <w:sz w:val="24"/>
          <w:szCs w:val="24"/>
        </w:rPr>
        <w:t xml:space="preserve">Границей эксплуатационной ответственности по сетям электроснабжения являются наконечники присоединения ВРУ-1 (-5,00). </w:t>
      </w:r>
    </w:p>
    <w:p w:rsidR="00EE7346" w:rsidRPr="00720436" w:rsidRDefault="00EE7346" w:rsidP="00FE5F27">
      <w:pPr>
        <w:pStyle w:val="style11"/>
        <w:numPr>
          <w:ilvl w:val="0"/>
          <w:numId w:val="46"/>
        </w:numPr>
        <w:tabs>
          <w:tab w:val="left" w:pos="567"/>
          <w:tab w:val="left" w:pos="1134"/>
        </w:tabs>
        <w:spacing w:before="0" w:beforeAutospacing="0" w:after="120" w:afterAutospacing="0" w:line="312" w:lineRule="auto"/>
        <w:ind w:left="0" w:firstLine="567"/>
        <w:jc w:val="both"/>
        <w:rPr>
          <w:rStyle w:val="aff"/>
          <w:rFonts w:ascii="Times New Roman" w:hAnsi="Times New Roman"/>
          <w:i/>
          <w:sz w:val="24"/>
          <w:szCs w:val="24"/>
        </w:rPr>
      </w:pPr>
      <w:r w:rsidRPr="00720436">
        <w:rPr>
          <w:rStyle w:val="aff"/>
          <w:rFonts w:ascii="Times New Roman" w:hAnsi="Times New Roman"/>
          <w:i/>
          <w:sz w:val="24"/>
          <w:szCs w:val="24"/>
        </w:rPr>
        <w:t xml:space="preserve">Уборка </w:t>
      </w:r>
      <w:r w:rsidR="00B847EF" w:rsidRPr="00720436">
        <w:rPr>
          <w:rStyle w:val="aff"/>
          <w:rFonts w:ascii="Times New Roman" w:hAnsi="Times New Roman"/>
          <w:i/>
          <w:sz w:val="24"/>
          <w:szCs w:val="24"/>
        </w:rPr>
        <w:t>Мест О</w:t>
      </w:r>
      <w:r w:rsidRPr="00720436">
        <w:rPr>
          <w:rStyle w:val="aff"/>
          <w:rFonts w:ascii="Times New Roman" w:hAnsi="Times New Roman"/>
          <w:i/>
          <w:sz w:val="24"/>
          <w:szCs w:val="24"/>
        </w:rPr>
        <w:t xml:space="preserve">бщего </w:t>
      </w:r>
      <w:r w:rsidR="00B847EF" w:rsidRPr="00720436">
        <w:rPr>
          <w:rStyle w:val="aff"/>
          <w:rFonts w:ascii="Times New Roman" w:hAnsi="Times New Roman"/>
          <w:i/>
          <w:sz w:val="24"/>
          <w:szCs w:val="24"/>
        </w:rPr>
        <w:t>П</w:t>
      </w:r>
      <w:r w:rsidRPr="00720436">
        <w:rPr>
          <w:rStyle w:val="aff"/>
          <w:rFonts w:ascii="Times New Roman" w:hAnsi="Times New Roman"/>
          <w:i/>
          <w:sz w:val="24"/>
          <w:szCs w:val="24"/>
        </w:rPr>
        <w:t>ользования:</w:t>
      </w:r>
    </w:p>
    <w:p w:rsidR="00EE7346" w:rsidRPr="00720436" w:rsidRDefault="00EE7346" w:rsidP="00FE5F27">
      <w:pPr>
        <w:pStyle w:val="style11"/>
        <w:numPr>
          <w:ilvl w:val="0"/>
          <w:numId w:val="45"/>
        </w:numPr>
        <w:tabs>
          <w:tab w:val="left" w:pos="993"/>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lastRenderedPageBreak/>
        <w:t xml:space="preserve">Комплексная уборка Мест Общего Пользования, парковки, фасада и кровли, прилегающей территории; </w:t>
      </w:r>
    </w:p>
    <w:p w:rsidR="00EE7346" w:rsidRPr="00720436" w:rsidRDefault="00EE7346" w:rsidP="00FE5F27">
      <w:pPr>
        <w:pStyle w:val="style11"/>
        <w:numPr>
          <w:ilvl w:val="0"/>
          <w:numId w:val="45"/>
        </w:numPr>
        <w:tabs>
          <w:tab w:val="left" w:pos="993"/>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Дератизация, дезинсекция, дезинфекция Здания;</w:t>
      </w:r>
    </w:p>
    <w:p w:rsidR="00EE7346" w:rsidRPr="00720436" w:rsidRDefault="00EE7346" w:rsidP="00FE5F27">
      <w:pPr>
        <w:pStyle w:val="style11"/>
        <w:numPr>
          <w:ilvl w:val="0"/>
          <w:numId w:val="45"/>
        </w:numPr>
        <w:tabs>
          <w:tab w:val="left" w:pos="993"/>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Вывоз твердых бытовых отходов (кроме отходов Арендатора), снега, утилизация люминесцентных лам;</w:t>
      </w:r>
    </w:p>
    <w:p w:rsidR="00EE7346" w:rsidRPr="00720436" w:rsidRDefault="00EE7346" w:rsidP="00FE5F27">
      <w:pPr>
        <w:pStyle w:val="style11"/>
        <w:numPr>
          <w:ilvl w:val="0"/>
          <w:numId w:val="45"/>
        </w:numPr>
        <w:tabs>
          <w:tab w:val="left" w:pos="993"/>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Обслуживание грязезащитных ковровых покрытий на входных группах;</w:t>
      </w:r>
    </w:p>
    <w:p w:rsidR="00EE7346" w:rsidRPr="00720436" w:rsidRDefault="00EE7346" w:rsidP="00FE5F27">
      <w:pPr>
        <w:pStyle w:val="style11"/>
        <w:numPr>
          <w:ilvl w:val="0"/>
          <w:numId w:val="45"/>
        </w:numPr>
        <w:tabs>
          <w:tab w:val="left" w:pos="993"/>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Обеспечение и содержание зеленых насаждений, благоустройство прилегающей территории;</w:t>
      </w:r>
    </w:p>
    <w:p w:rsidR="00EE7346" w:rsidRPr="00720436" w:rsidRDefault="00EE7346" w:rsidP="00FE5F27">
      <w:pPr>
        <w:pStyle w:val="style11"/>
        <w:numPr>
          <w:ilvl w:val="0"/>
          <w:numId w:val="45"/>
        </w:numPr>
        <w:tabs>
          <w:tab w:val="left" w:pos="993"/>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Предоставление урн и осуществление сбора и вывоза мусора из Здания (кроме мусора Арендатора).</w:t>
      </w:r>
    </w:p>
    <w:p w:rsidR="00EE7346" w:rsidRPr="00720436" w:rsidRDefault="00EE7346" w:rsidP="00FE5F27">
      <w:pPr>
        <w:pStyle w:val="style11"/>
        <w:numPr>
          <w:ilvl w:val="0"/>
          <w:numId w:val="46"/>
        </w:numPr>
        <w:tabs>
          <w:tab w:val="left" w:pos="567"/>
          <w:tab w:val="left" w:pos="1134"/>
        </w:tabs>
        <w:spacing w:before="0" w:beforeAutospacing="0" w:after="120" w:afterAutospacing="0" w:line="312" w:lineRule="auto"/>
        <w:ind w:left="0" w:firstLine="567"/>
        <w:jc w:val="both"/>
        <w:rPr>
          <w:rStyle w:val="aff"/>
          <w:rFonts w:ascii="Times New Roman" w:hAnsi="Times New Roman"/>
          <w:i/>
          <w:sz w:val="24"/>
          <w:szCs w:val="24"/>
        </w:rPr>
      </w:pPr>
      <w:r w:rsidRPr="00720436">
        <w:rPr>
          <w:rStyle w:val="aff"/>
          <w:rFonts w:ascii="Times New Roman" w:hAnsi="Times New Roman"/>
          <w:i/>
          <w:sz w:val="24"/>
          <w:szCs w:val="24"/>
        </w:rPr>
        <w:t>Прочие услуги:</w:t>
      </w:r>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 xml:space="preserve">Ведение </w:t>
      </w:r>
      <w:r w:rsidR="00B33F2D" w:rsidRPr="00720436">
        <w:rPr>
          <w:rFonts w:ascii="Times New Roman" w:hAnsi="Times New Roman"/>
          <w:sz w:val="24"/>
          <w:szCs w:val="24"/>
        </w:rPr>
        <w:t>учета потребления Коммунальных У</w:t>
      </w:r>
      <w:r w:rsidRPr="00720436">
        <w:rPr>
          <w:rFonts w:ascii="Times New Roman" w:hAnsi="Times New Roman"/>
          <w:sz w:val="24"/>
          <w:szCs w:val="24"/>
        </w:rPr>
        <w:t>слуг;</w:t>
      </w:r>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Обеспечение круглосуточного реагирования в аварийных ситуациях;</w:t>
      </w:r>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Обеспечение режима безопасности в Местах Общего Пользования и прилегающей территории, контроль доступа в Здание;</w:t>
      </w:r>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Анализ физических параметров рабочей среды (освещенность, влажность, излучение, шумы);</w:t>
      </w:r>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Управление парковкой;</w:t>
      </w:r>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 xml:space="preserve">Организация службы </w:t>
      </w:r>
      <w:proofErr w:type="spellStart"/>
      <w:r w:rsidRPr="00720436">
        <w:rPr>
          <w:rFonts w:ascii="Times New Roman" w:hAnsi="Times New Roman"/>
          <w:sz w:val="24"/>
          <w:szCs w:val="24"/>
        </w:rPr>
        <w:t>ресепшн</w:t>
      </w:r>
      <w:proofErr w:type="spellEnd"/>
      <w:r w:rsidRPr="00720436">
        <w:rPr>
          <w:rFonts w:ascii="Times New Roman" w:hAnsi="Times New Roman"/>
          <w:sz w:val="24"/>
          <w:szCs w:val="24"/>
        </w:rPr>
        <w:t xml:space="preserve"> во входном фойе Здания; </w:t>
      </w:r>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Взаимодействие с внешними административными и надзорными органами;</w:t>
      </w:r>
    </w:p>
    <w:p w:rsidR="00EE7346" w:rsidRPr="00720436" w:rsidRDefault="00EE7346" w:rsidP="00FE5F27">
      <w:pPr>
        <w:pStyle w:val="style11"/>
        <w:numPr>
          <w:ilvl w:val="0"/>
          <w:numId w:val="45"/>
        </w:numPr>
        <w:tabs>
          <w:tab w:val="left" w:pos="1134"/>
        </w:tabs>
        <w:spacing w:before="0" w:beforeAutospacing="0" w:after="120" w:afterAutospacing="0" w:line="312" w:lineRule="auto"/>
        <w:ind w:left="0" w:firstLine="567"/>
        <w:jc w:val="both"/>
        <w:rPr>
          <w:rFonts w:ascii="Times New Roman" w:hAnsi="Times New Roman"/>
          <w:sz w:val="24"/>
          <w:szCs w:val="24"/>
        </w:rPr>
      </w:pPr>
      <w:r w:rsidRPr="00720436">
        <w:rPr>
          <w:rFonts w:ascii="Times New Roman" w:hAnsi="Times New Roman"/>
          <w:sz w:val="24"/>
          <w:szCs w:val="24"/>
        </w:rPr>
        <w:t>Прочие услуги и затраты, связанные с управлением Зданием и его содержанием.</w:t>
      </w:r>
    </w:p>
    <w:p w:rsidR="00ED25E0" w:rsidRPr="00720436" w:rsidRDefault="00ED25E0" w:rsidP="00ED25E0">
      <w:pPr>
        <w:pStyle w:val="Schedule2"/>
        <w:numPr>
          <w:ilvl w:val="0"/>
          <w:numId w:val="0"/>
        </w:numPr>
        <w:spacing w:before="120" w:after="120" w:line="288" w:lineRule="auto"/>
        <w:ind w:left="680"/>
        <w:rPr>
          <w:rFonts w:ascii="Times New Roman" w:hAnsi="Times New Roman"/>
          <w:sz w:val="24"/>
        </w:rPr>
      </w:pPr>
    </w:p>
    <w:tbl>
      <w:tblPr>
        <w:tblW w:w="10173" w:type="dxa"/>
        <w:tblLook w:val="04A0" w:firstRow="1" w:lastRow="0" w:firstColumn="1" w:lastColumn="0" w:noHBand="0" w:noVBand="1"/>
      </w:tblPr>
      <w:tblGrid>
        <w:gridCol w:w="5211"/>
        <w:gridCol w:w="4962"/>
      </w:tblGrid>
      <w:tr w:rsidR="00BC11B7" w:rsidRPr="00720436" w:rsidTr="00BC11B7">
        <w:tc>
          <w:tcPr>
            <w:tcW w:w="5211" w:type="dxa"/>
            <w:shd w:val="clear" w:color="auto" w:fill="auto"/>
          </w:tcPr>
          <w:p w:rsidR="00BC11B7" w:rsidRPr="00720436" w:rsidRDefault="00BC11B7" w:rsidP="00BC11B7">
            <w:pPr>
              <w:pStyle w:val="af5"/>
              <w:spacing w:after="0"/>
              <w:rPr>
                <w:rFonts w:ascii="Times New Roman" w:hAnsi="Times New Roman"/>
                <w:b/>
                <w:sz w:val="24"/>
              </w:rPr>
            </w:pPr>
            <w:r w:rsidRPr="00720436">
              <w:rPr>
                <w:rFonts w:ascii="Times New Roman" w:hAnsi="Times New Roman"/>
                <w:b/>
                <w:sz w:val="24"/>
              </w:rPr>
              <w:t xml:space="preserve">Арендодатель: </w:t>
            </w:r>
          </w:p>
          <w:p w:rsidR="00BC11B7" w:rsidRPr="00720436" w:rsidRDefault="00BC11B7" w:rsidP="00BC11B7">
            <w:pPr>
              <w:pStyle w:val="af5"/>
              <w:spacing w:after="0"/>
              <w:rPr>
                <w:rFonts w:ascii="Times New Roman" w:hAnsi="Times New Roman"/>
                <w:b/>
                <w:sz w:val="24"/>
              </w:rPr>
            </w:pPr>
            <w:r w:rsidRPr="00720436">
              <w:rPr>
                <w:rFonts w:ascii="Times New Roman" w:hAnsi="Times New Roman"/>
                <w:b/>
                <w:sz w:val="24"/>
              </w:rPr>
              <w:t>ООО «ОДАС Сколково»</w:t>
            </w:r>
          </w:p>
          <w:p w:rsidR="00BC11B7" w:rsidRPr="00720436" w:rsidRDefault="00BC11B7" w:rsidP="00BC11B7">
            <w:pPr>
              <w:pStyle w:val="af5"/>
              <w:spacing w:after="0"/>
              <w:rPr>
                <w:rFonts w:ascii="Times New Roman" w:hAnsi="Times New Roman"/>
                <w:sz w:val="24"/>
              </w:rPr>
            </w:pPr>
            <w:r w:rsidRPr="00720436">
              <w:rPr>
                <w:rFonts w:ascii="Times New Roman" w:hAnsi="Times New Roman"/>
                <w:sz w:val="24"/>
              </w:rPr>
              <w:t>Первый заместитель Генерального директора – Директор Дирекции</w:t>
            </w:r>
          </w:p>
          <w:p w:rsidR="00BC11B7" w:rsidRPr="00720436" w:rsidRDefault="00BC11B7" w:rsidP="00BC11B7">
            <w:pPr>
              <w:pStyle w:val="af5"/>
              <w:spacing w:after="0"/>
              <w:rPr>
                <w:rFonts w:ascii="Times New Roman" w:hAnsi="Times New Roman"/>
                <w:sz w:val="24"/>
              </w:rPr>
            </w:pPr>
          </w:p>
          <w:p w:rsidR="00BC11B7" w:rsidRPr="00720436" w:rsidRDefault="00BC11B7" w:rsidP="00BC11B7">
            <w:pPr>
              <w:pStyle w:val="af5"/>
              <w:spacing w:after="0"/>
              <w:rPr>
                <w:rFonts w:ascii="Times New Roman" w:hAnsi="Times New Roman"/>
                <w:sz w:val="24"/>
              </w:rPr>
            </w:pPr>
            <w:r w:rsidRPr="00720436">
              <w:rPr>
                <w:rFonts w:ascii="Times New Roman" w:hAnsi="Times New Roman"/>
                <w:sz w:val="24"/>
              </w:rPr>
              <w:t>_________________________/С.А. Иванченко/</w:t>
            </w:r>
          </w:p>
          <w:p w:rsidR="00BC11B7" w:rsidRPr="00720436" w:rsidRDefault="00BC11B7" w:rsidP="00BC11B7">
            <w:pPr>
              <w:pStyle w:val="af5"/>
              <w:spacing w:after="0"/>
              <w:rPr>
                <w:rFonts w:ascii="Times New Roman" w:hAnsi="Times New Roman"/>
                <w:b/>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c>
          <w:tcPr>
            <w:tcW w:w="4962" w:type="dxa"/>
            <w:shd w:val="clear" w:color="auto" w:fill="auto"/>
          </w:tcPr>
          <w:p w:rsidR="00BC11B7" w:rsidRPr="00720436" w:rsidRDefault="00BC11B7" w:rsidP="00BC11B7">
            <w:pPr>
              <w:pStyle w:val="af5"/>
              <w:spacing w:after="0"/>
              <w:ind w:left="63"/>
              <w:rPr>
                <w:rFonts w:ascii="Times New Roman" w:hAnsi="Times New Roman"/>
                <w:b/>
                <w:sz w:val="24"/>
              </w:rPr>
            </w:pPr>
            <w:r w:rsidRPr="00720436">
              <w:rPr>
                <w:rFonts w:ascii="Times New Roman" w:hAnsi="Times New Roman"/>
                <w:b/>
                <w:sz w:val="24"/>
              </w:rPr>
              <w:t xml:space="preserve">Арендатор: </w:t>
            </w:r>
          </w:p>
          <w:p w:rsidR="00BC11B7" w:rsidRPr="00720436" w:rsidRDefault="00BC11B7" w:rsidP="00BC11B7">
            <w:pPr>
              <w:pStyle w:val="af5"/>
              <w:spacing w:after="0"/>
              <w:ind w:left="63"/>
              <w:rPr>
                <w:rFonts w:ascii="Times New Roman" w:hAnsi="Times New Roman"/>
                <w:b/>
                <w:sz w:val="24"/>
              </w:rPr>
            </w:pPr>
            <w:r w:rsidRPr="00720436">
              <w:rPr>
                <w:rFonts w:ascii="Times New Roman" w:hAnsi="Times New Roman"/>
                <w:b/>
                <w:sz w:val="24"/>
              </w:rPr>
              <w:t>____ «____________»</w:t>
            </w:r>
          </w:p>
          <w:p w:rsidR="00BC11B7" w:rsidRPr="00720436" w:rsidRDefault="00BC11B7" w:rsidP="00BC11B7">
            <w:pPr>
              <w:pStyle w:val="af5"/>
              <w:spacing w:after="0"/>
              <w:ind w:left="63"/>
              <w:rPr>
                <w:rFonts w:ascii="Times New Roman" w:hAnsi="Times New Roman"/>
                <w:sz w:val="24"/>
              </w:rPr>
            </w:pPr>
            <w:r w:rsidRPr="00720436">
              <w:rPr>
                <w:rFonts w:ascii="Times New Roman" w:hAnsi="Times New Roman"/>
                <w:sz w:val="24"/>
              </w:rPr>
              <w:t>Генеральный директор</w:t>
            </w:r>
          </w:p>
          <w:p w:rsidR="00BC11B7" w:rsidRPr="00720436" w:rsidRDefault="00BC11B7" w:rsidP="00BC11B7">
            <w:pPr>
              <w:pStyle w:val="af5"/>
              <w:spacing w:after="0"/>
              <w:ind w:left="63"/>
              <w:rPr>
                <w:rFonts w:ascii="Times New Roman" w:hAnsi="Times New Roman"/>
                <w:sz w:val="24"/>
              </w:rPr>
            </w:pPr>
          </w:p>
          <w:p w:rsidR="00BC11B7" w:rsidRPr="00720436" w:rsidRDefault="00BC11B7" w:rsidP="00BC11B7">
            <w:pPr>
              <w:pStyle w:val="af5"/>
              <w:spacing w:after="0"/>
              <w:ind w:left="63"/>
              <w:rPr>
                <w:rFonts w:ascii="Times New Roman" w:hAnsi="Times New Roman"/>
                <w:sz w:val="24"/>
              </w:rPr>
            </w:pPr>
          </w:p>
          <w:p w:rsidR="00BC11B7" w:rsidRPr="00720436" w:rsidRDefault="00BC11B7" w:rsidP="00BC11B7">
            <w:pPr>
              <w:pStyle w:val="af5"/>
              <w:spacing w:after="0"/>
              <w:ind w:left="63"/>
              <w:rPr>
                <w:rFonts w:ascii="Times New Roman" w:hAnsi="Times New Roman"/>
                <w:sz w:val="24"/>
              </w:rPr>
            </w:pPr>
            <w:r w:rsidRPr="00720436">
              <w:rPr>
                <w:rFonts w:ascii="Times New Roman" w:hAnsi="Times New Roman"/>
                <w:sz w:val="24"/>
              </w:rPr>
              <w:t>_______________________/___________/</w:t>
            </w:r>
          </w:p>
          <w:p w:rsidR="00BC11B7" w:rsidRPr="00720436" w:rsidRDefault="00BC11B7" w:rsidP="00BC11B7">
            <w:pPr>
              <w:pStyle w:val="af5"/>
              <w:spacing w:after="0"/>
              <w:ind w:left="63"/>
              <w:rPr>
                <w:rFonts w:ascii="Times New Roman" w:hAnsi="Times New Roman"/>
                <w:b/>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r>
    </w:tbl>
    <w:p w:rsidR="00BC11B7" w:rsidRPr="00720436" w:rsidRDefault="00BC11B7" w:rsidP="00ED25E0">
      <w:pPr>
        <w:pStyle w:val="Schedule2"/>
        <w:numPr>
          <w:ilvl w:val="0"/>
          <w:numId w:val="0"/>
        </w:numPr>
        <w:spacing w:before="120" w:after="120" w:line="288" w:lineRule="auto"/>
        <w:ind w:left="680"/>
        <w:rPr>
          <w:rFonts w:ascii="Times New Roman" w:hAnsi="Times New Roman"/>
          <w:sz w:val="24"/>
        </w:rPr>
      </w:pPr>
    </w:p>
    <w:p w:rsidR="0062641C" w:rsidRPr="00720436" w:rsidRDefault="0062641C" w:rsidP="0062641C">
      <w:pPr>
        <w:spacing w:before="120" w:after="120" w:line="288" w:lineRule="auto"/>
        <w:rPr>
          <w:rFonts w:ascii="Times New Roman" w:hAnsi="Times New Roman"/>
          <w:sz w:val="24"/>
        </w:rPr>
      </w:pPr>
      <w:r w:rsidRPr="00720436">
        <w:rPr>
          <w:rFonts w:ascii="Times New Roman" w:hAnsi="Times New Roman"/>
          <w:sz w:val="24"/>
        </w:rPr>
        <w:br w:type="page"/>
      </w:r>
    </w:p>
    <w:p w:rsidR="0062641C" w:rsidRPr="00720436" w:rsidRDefault="00906211" w:rsidP="0062641C">
      <w:pPr>
        <w:spacing w:before="120" w:after="120" w:line="288" w:lineRule="auto"/>
        <w:jc w:val="center"/>
        <w:rPr>
          <w:rFonts w:ascii="Times New Roman" w:hAnsi="Times New Roman"/>
          <w:b/>
          <w:sz w:val="24"/>
        </w:rPr>
      </w:pPr>
      <w:bookmarkStart w:id="73" w:name="_Toc86745694"/>
      <w:bookmarkStart w:id="74" w:name="_Toc185391078"/>
      <w:bookmarkStart w:id="75" w:name="_Toc86745693"/>
      <w:bookmarkStart w:id="76" w:name="_Toc185391077"/>
      <w:r w:rsidRPr="00720436">
        <w:rPr>
          <w:rFonts w:ascii="Times New Roman" w:hAnsi="Times New Roman"/>
          <w:b/>
          <w:sz w:val="24"/>
        </w:rPr>
        <w:lastRenderedPageBreak/>
        <w:t xml:space="preserve">ПРИЛОЖЕНИЕ </w:t>
      </w:r>
      <w:r w:rsidR="00A43E62" w:rsidRPr="00720436">
        <w:rPr>
          <w:rFonts w:ascii="Times New Roman" w:hAnsi="Times New Roman"/>
          <w:b/>
          <w:sz w:val="24"/>
        </w:rPr>
        <w:t>5</w:t>
      </w:r>
    </w:p>
    <w:p w:rsidR="0062641C" w:rsidRPr="00720436" w:rsidRDefault="00906211" w:rsidP="0062641C">
      <w:pPr>
        <w:spacing w:before="120" w:after="120" w:line="288" w:lineRule="auto"/>
        <w:jc w:val="center"/>
        <w:rPr>
          <w:rFonts w:ascii="Times New Roman" w:hAnsi="Times New Roman"/>
          <w:b/>
          <w:sz w:val="24"/>
        </w:rPr>
      </w:pPr>
      <w:r w:rsidRPr="00720436">
        <w:rPr>
          <w:rFonts w:ascii="Times New Roman" w:hAnsi="Times New Roman"/>
          <w:b/>
          <w:sz w:val="24"/>
        </w:rPr>
        <w:t xml:space="preserve">к </w:t>
      </w:r>
      <w:r w:rsidR="00542FC1" w:rsidRPr="00720436">
        <w:rPr>
          <w:rFonts w:ascii="Times New Roman" w:hAnsi="Times New Roman"/>
          <w:b/>
          <w:sz w:val="24"/>
        </w:rPr>
        <w:t>Договору</w:t>
      </w:r>
      <w:r w:rsidRPr="00720436">
        <w:rPr>
          <w:rFonts w:ascii="Times New Roman" w:hAnsi="Times New Roman"/>
          <w:b/>
          <w:sz w:val="24"/>
        </w:rPr>
        <w:t xml:space="preserve"> аренды № ____ от «___» ____________ </w:t>
      </w:r>
      <w:r w:rsidR="00364BFF" w:rsidRPr="00720436">
        <w:rPr>
          <w:rFonts w:ascii="Times New Roman" w:hAnsi="Times New Roman"/>
          <w:b/>
          <w:sz w:val="24"/>
        </w:rPr>
        <w:t xml:space="preserve">2013 </w:t>
      </w:r>
      <w:r w:rsidRPr="00720436">
        <w:rPr>
          <w:rFonts w:ascii="Times New Roman" w:hAnsi="Times New Roman"/>
          <w:b/>
          <w:sz w:val="24"/>
        </w:rPr>
        <w:t xml:space="preserve">года </w:t>
      </w:r>
      <w:bookmarkEnd w:id="73"/>
      <w:bookmarkEnd w:id="74"/>
    </w:p>
    <w:p w:rsidR="008D0893" w:rsidRPr="00720436" w:rsidRDefault="008D0893" w:rsidP="008D0893">
      <w:pPr>
        <w:spacing w:before="120" w:after="120"/>
        <w:jc w:val="center"/>
        <w:rPr>
          <w:rFonts w:ascii="Times New Roman" w:hAnsi="Times New Roman"/>
          <w:b/>
          <w:sz w:val="24"/>
        </w:rPr>
      </w:pPr>
      <w:r w:rsidRPr="00720436">
        <w:rPr>
          <w:rFonts w:ascii="Times New Roman" w:hAnsi="Times New Roman"/>
          <w:b/>
          <w:sz w:val="24"/>
        </w:rPr>
        <w:t>ФОРМА АКТА ПРИЕМА-ПЕРЕДАЧИ ОБЪЕКТА АРЕНДЫ</w:t>
      </w:r>
    </w:p>
    <w:p w:rsidR="008D0893" w:rsidRPr="00720436" w:rsidRDefault="008D0893" w:rsidP="008D0893">
      <w:pPr>
        <w:jc w:val="center"/>
        <w:rPr>
          <w:rFonts w:ascii="Times New Roman" w:hAnsi="Times New Roman"/>
          <w:b/>
          <w:sz w:val="24"/>
        </w:rPr>
      </w:pPr>
      <w:r w:rsidRPr="00720436">
        <w:rPr>
          <w:rFonts w:ascii="Times New Roman" w:hAnsi="Times New Roman"/>
          <w:b/>
          <w:sz w:val="24"/>
        </w:rPr>
        <w:t>Акт приема-передачи Объекта Аренды</w:t>
      </w:r>
    </w:p>
    <w:p w:rsidR="008D0893" w:rsidRPr="00720436" w:rsidRDefault="008D0893" w:rsidP="008D0893">
      <w:pPr>
        <w:jc w:val="center"/>
        <w:rPr>
          <w:rFonts w:ascii="Times New Roman" w:hAnsi="Times New Roman"/>
          <w:b/>
          <w:sz w:val="24"/>
        </w:rPr>
      </w:pPr>
      <w:r w:rsidRPr="00720436">
        <w:rPr>
          <w:rFonts w:ascii="Times New Roman" w:hAnsi="Times New Roman"/>
          <w:b/>
          <w:sz w:val="24"/>
        </w:rPr>
        <w:t>к Договору аренды № _________ от «___» __________ 2013 года</w:t>
      </w:r>
    </w:p>
    <w:p w:rsidR="008D0893" w:rsidRPr="00720436" w:rsidRDefault="008D0893" w:rsidP="008D0893">
      <w:pPr>
        <w:spacing w:after="120"/>
        <w:jc w:val="both"/>
        <w:rPr>
          <w:rFonts w:ascii="Times New Roman" w:hAnsi="Times New Roman"/>
          <w:sz w:val="24"/>
        </w:rPr>
      </w:pPr>
      <w:r w:rsidRPr="00720436">
        <w:rPr>
          <w:rFonts w:ascii="Times New Roman" w:hAnsi="Times New Roman"/>
          <w:sz w:val="24"/>
        </w:rPr>
        <w:t>г. Москва</w:t>
      </w:r>
      <w:r w:rsidRPr="00720436">
        <w:rPr>
          <w:rFonts w:ascii="Times New Roman" w:hAnsi="Times New Roman"/>
          <w:sz w:val="24"/>
        </w:rPr>
        <w:tab/>
      </w:r>
      <w:r w:rsidRPr="00720436">
        <w:rPr>
          <w:rFonts w:ascii="Times New Roman" w:hAnsi="Times New Roman"/>
          <w:sz w:val="24"/>
        </w:rPr>
        <w:tab/>
      </w:r>
      <w:r w:rsidRPr="00720436">
        <w:rPr>
          <w:rFonts w:ascii="Times New Roman" w:hAnsi="Times New Roman"/>
          <w:sz w:val="24"/>
        </w:rPr>
        <w:tab/>
      </w:r>
      <w:r w:rsidRPr="00720436">
        <w:rPr>
          <w:rFonts w:ascii="Times New Roman" w:hAnsi="Times New Roman"/>
          <w:sz w:val="24"/>
        </w:rPr>
        <w:tab/>
      </w:r>
      <w:r w:rsidRPr="00720436">
        <w:rPr>
          <w:rFonts w:ascii="Times New Roman" w:hAnsi="Times New Roman"/>
          <w:sz w:val="24"/>
        </w:rPr>
        <w:tab/>
      </w:r>
      <w:r w:rsidRPr="00720436">
        <w:rPr>
          <w:rFonts w:ascii="Times New Roman" w:hAnsi="Times New Roman"/>
          <w:sz w:val="24"/>
        </w:rPr>
        <w:tab/>
      </w:r>
      <w:r w:rsidRPr="00720436">
        <w:rPr>
          <w:rFonts w:ascii="Times New Roman" w:hAnsi="Times New Roman"/>
          <w:sz w:val="24"/>
        </w:rPr>
        <w:tab/>
      </w:r>
      <w:r w:rsidRPr="00720436">
        <w:rPr>
          <w:rFonts w:ascii="Times New Roman" w:hAnsi="Times New Roman"/>
          <w:sz w:val="24"/>
        </w:rPr>
        <w:tab/>
      </w:r>
      <w:r w:rsidRPr="00720436">
        <w:rPr>
          <w:rFonts w:ascii="Times New Roman" w:hAnsi="Times New Roman"/>
          <w:sz w:val="24"/>
        </w:rPr>
        <w:tab/>
      </w:r>
      <w:r w:rsidRPr="00720436">
        <w:rPr>
          <w:rFonts w:ascii="Times New Roman" w:hAnsi="Times New Roman"/>
          <w:sz w:val="24"/>
        </w:rPr>
        <w:tab/>
        <w:t xml:space="preserve">«___» _______ 2013 года </w:t>
      </w:r>
    </w:p>
    <w:p w:rsidR="008D0893" w:rsidRPr="00720436" w:rsidRDefault="008D0893" w:rsidP="008D0893">
      <w:pPr>
        <w:spacing w:after="120"/>
        <w:jc w:val="both"/>
        <w:rPr>
          <w:rFonts w:ascii="Times New Roman" w:hAnsi="Times New Roman"/>
          <w:b/>
          <w:sz w:val="24"/>
        </w:rPr>
      </w:pPr>
      <w:r w:rsidRPr="00720436">
        <w:rPr>
          <w:rFonts w:ascii="Times New Roman" w:hAnsi="Times New Roman"/>
          <w:b/>
          <w:sz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720436">
        <w:rPr>
          <w:rFonts w:ascii="Times New Roman" w:hAnsi="Times New Roman"/>
          <w:sz w:val="24"/>
        </w:rPr>
        <w:t xml:space="preserve">, в лице Первого заместителя Генерального директора – Директора </w:t>
      </w:r>
      <w:r w:rsidR="00BC11B7" w:rsidRPr="00720436">
        <w:rPr>
          <w:rFonts w:ascii="Times New Roman" w:hAnsi="Times New Roman"/>
          <w:sz w:val="24"/>
        </w:rPr>
        <w:t>Д</w:t>
      </w:r>
      <w:r w:rsidRPr="00720436">
        <w:rPr>
          <w:rFonts w:ascii="Times New Roman" w:hAnsi="Times New Roman"/>
          <w:sz w:val="24"/>
        </w:rPr>
        <w:t xml:space="preserve">ирекции Иванченко Сергея Анатольевича, действующего на основании доверенности № </w:t>
      </w:r>
      <w:r w:rsidR="00487C67" w:rsidRPr="00720436">
        <w:rPr>
          <w:rFonts w:ascii="Times New Roman" w:hAnsi="Times New Roman"/>
          <w:sz w:val="24"/>
        </w:rPr>
        <w:t>35</w:t>
      </w:r>
      <w:r w:rsidRPr="00720436">
        <w:rPr>
          <w:rFonts w:ascii="Times New Roman" w:hAnsi="Times New Roman"/>
          <w:sz w:val="24"/>
        </w:rPr>
        <w:t xml:space="preserve"> от 0</w:t>
      </w:r>
      <w:r w:rsidR="00487C67" w:rsidRPr="00720436">
        <w:rPr>
          <w:rFonts w:ascii="Times New Roman" w:hAnsi="Times New Roman"/>
          <w:sz w:val="24"/>
        </w:rPr>
        <w:t>2</w:t>
      </w:r>
      <w:r w:rsidRPr="00720436">
        <w:rPr>
          <w:rFonts w:ascii="Times New Roman" w:hAnsi="Times New Roman"/>
          <w:sz w:val="24"/>
        </w:rPr>
        <w:t>.0</w:t>
      </w:r>
      <w:r w:rsidR="00487C67" w:rsidRPr="00720436">
        <w:rPr>
          <w:rFonts w:ascii="Times New Roman" w:hAnsi="Times New Roman"/>
          <w:sz w:val="24"/>
        </w:rPr>
        <w:t>8</w:t>
      </w:r>
      <w:r w:rsidRPr="00720436">
        <w:rPr>
          <w:rFonts w:ascii="Times New Roman" w:hAnsi="Times New Roman"/>
          <w:sz w:val="24"/>
        </w:rPr>
        <w:t xml:space="preserve">.2013 года, именуемое в дальнейшем </w:t>
      </w:r>
      <w:r w:rsidRPr="00720436">
        <w:rPr>
          <w:rFonts w:ascii="Times New Roman" w:hAnsi="Times New Roman"/>
          <w:b/>
          <w:sz w:val="24"/>
        </w:rPr>
        <w:t>«Арендодатель»</w:t>
      </w:r>
      <w:r w:rsidRPr="00720436">
        <w:rPr>
          <w:rFonts w:ascii="Times New Roman" w:hAnsi="Times New Roman"/>
          <w:sz w:val="24"/>
        </w:rPr>
        <w:t xml:space="preserve">, с одной стороны, и </w:t>
      </w:r>
    </w:p>
    <w:p w:rsidR="008D0893" w:rsidRPr="00720436" w:rsidRDefault="00BC11B7" w:rsidP="008D0893">
      <w:pPr>
        <w:spacing w:after="120"/>
        <w:jc w:val="both"/>
        <w:rPr>
          <w:rFonts w:ascii="Times New Roman" w:hAnsi="Times New Roman"/>
          <w:sz w:val="24"/>
        </w:rPr>
      </w:pPr>
      <w:r w:rsidRPr="00720436">
        <w:rPr>
          <w:rFonts w:ascii="Times New Roman" w:hAnsi="Times New Roman"/>
          <w:b/>
          <w:sz w:val="24"/>
        </w:rPr>
        <w:t>________</w:t>
      </w:r>
      <w:r w:rsidR="008D0893" w:rsidRPr="00720436">
        <w:rPr>
          <w:rFonts w:ascii="Times New Roman" w:hAnsi="Times New Roman"/>
          <w:b/>
          <w:sz w:val="24"/>
        </w:rPr>
        <w:t xml:space="preserve"> «</w:t>
      </w:r>
      <w:r w:rsidRPr="00720436">
        <w:rPr>
          <w:rFonts w:ascii="Times New Roman" w:hAnsi="Times New Roman"/>
          <w:b/>
          <w:sz w:val="24"/>
        </w:rPr>
        <w:t>_______________</w:t>
      </w:r>
      <w:r w:rsidR="008D0893" w:rsidRPr="00720436">
        <w:rPr>
          <w:rFonts w:ascii="Times New Roman" w:hAnsi="Times New Roman"/>
          <w:b/>
          <w:sz w:val="24"/>
        </w:rPr>
        <w:t xml:space="preserve">», </w:t>
      </w:r>
      <w:r w:rsidR="008D0893" w:rsidRPr="00720436">
        <w:rPr>
          <w:rFonts w:ascii="Times New Roman" w:hAnsi="Times New Roman"/>
          <w:sz w:val="24"/>
        </w:rPr>
        <w:t xml:space="preserve">именуемое в дальнейшем </w:t>
      </w:r>
      <w:r w:rsidR="008D0893" w:rsidRPr="00720436">
        <w:rPr>
          <w:rFonts w:ascii="Times New Roman" w:hAnsi="Times New Roman"/>
          <w:b/>
          <w:sz w:val="24"/>
        </w:rPr>
        <w:t>«Арендатор»</w:t>
      </w:r>
      <w:r w:rsidR="008D0893" w:rsidRPr="00720436">
        <w:rPr>
          <w:rFonts w:ascii="Times New Roman" w:hAnsi="Times New Roman"/>
          <w:sz w:val="24"/>
        </w:rPr>
        <w:t xml:space="preserve">, в лице </w:t>
      </w:r>
      <w:r w:rsidRPr="00720436">
        <w:rPr>
          <w:rFonts w:ascii="Times New Roman" w:hAnsi="Times New Roman"/>
          <w:sz w:val="24"/>
        </w:rPr>
        <w:t>__________</w:t>
      </w:r>
      <w:r w:rsidR="008D0893" w:rsidRPr="00720436">
        <w:rPr>
          <w:rFonts w:ascii="Times New Roman" w:hAnsi="Times New Roman"/>
          <w:sz w:val="24"/>
        </w:rPr>
        <w:t>, действующего на основании Устава, с другой стороны, в дальнейшем по раздельности именуемые «Сторона», а совместно именуемые «Стороны», составили настоящий Акт приема-передачи к Договору аренды нежилых помещений № ________ от «___» _______ 2013 г. (далее по тексту – «Договор») о нижеследующем:</w:t>
      </w:r>
    </w:p>
    <w:p w:rsidR="008D0893" w:rsidRPr="00720436" w:rsidRDefault="008D0893" w:rsidP="008D0893">
      <w:pPr>
        <w:spacing w:after="120"/>
        <w:jc w:val="both"/>
        <w:rPr>
          <w:rFonts w:ascii="Times New Roman" w:hAnsi="Times New Roman"/>
          <w:sz w:val="24"/>
        </w:rPr>
      </w:pPr>
      <w:r w:rsidRPr="00720436">
        <w:rPr>
          <w:rFonts w:ascii="Times New Roman" w:hAnsi="Times New Roman"/>
          <w:sz w:val="24"/>
        </w:rPr>
        <w:t xml:space="preserve">1. В соответствии с Договором Арендодатель передал, а Арендатор принял Объект Аренды, состоящий из Помещений, общей площадью ____ кв.м. (____________ квадратных метров), расположенных на первом и седьмом этаже Здания по адресу: </w:t>
      </w:r>
      <w:r w:rsidR="00487C67" w:rsidRPr="00720436">
        <w:rPr>
          <w:rFonts w:ascii="Times New Roman" w:hAnsi="Times New Roman"/>
          <w:sz w:val="24"/>
        </w:rPr>
        <w:t xml:space="preserve">Российская Федерация, город Москва, территория инновационного центра «Сколково», дом № 1, </w:t>
      </w:r>
      <w:r w:rsidRPr="00720436">
        <w:rPr>
          <w:rFonts w:ascii="Times New Roman" w:hAnsi="Times New Roman"/>
          <w:sz w:val="24"/>
        </w:rPr>
        <w:t>и Имущества, согласно Приложению № 3 к Договору.</w:t>
      </w:r>
    </w:p>
    <w:p w:rsidR="008D0893" w:rsidRPr="00720436" w:rsidRDefault="008D0893" w:rsidP="008D0893">
      <w:pPr>
        <w:spacing w:after="120"/>
        <w:jc w:val="both"/>
        <w:rPr>
          <w:rFonts w:ascii="Times New Roman" w:hAnsi="Times New Roman"/>
          <w:sz w:val="24"/>
        </w:rPr>
      </w:pPr>
      <w:r w:rsidRPr="00720436">
        <w:rPr>
          <w:rFonts w:ascii="Times New Roman" w:hAnsi="Times New Roman"/>
          <w:sz w:val="24"/>
        </w:rPr>
        <w:t>2. Помещения передаются Арендатору с выполненной отделкой и планировкой, а также оснащенные инженерными системами. Подробное описание и характеристики передаваемых Помещений указаны в Приложении № 2 к Договору.</w:t>
      </w:r>
    </w:p>
    <w:p w:rsidR="008D0893" w:rsidRPr="00720436" w:rsidRDefault="008D0893" w:rsidP="008D0893">
      <w:pPr>
        <w:spacing w:after="120"/>
        <w:jc w:val="both"/>
        <w:rPr>
          <w:rFonts w:ascii="Times New Roman" w:hAnsi="Times New Roman"/>
          <w:sz w:val="24"/>
        </w:rPr>
      </w:pPr>
      <w:r w:rsidRPr="00720436">
        <w:rPr>
          <w:rFonts w:ascii="Times New Roman" w:hAnsi="Times New Roman"/>
          <w:sz w:val="24"/>
        </w:rPr>
        <w:t>3. Арендатор проверил путем визуального осмотра состояние Помещений и Имущества. Состояние Помещений и Имущества позволяет использовать Помещения и Имущество в целях, указанных в Договоре. Замечаний к состоянию Помещений и Имущества со стороны Арендатора нет.</w:t>
      </w:r>
    </w:p>
    <w:p w:rsidR="008D0893" w:rsidRPr="00720436" w:rsidRDefault="008D0893" w:rsidP="008D0893">
      <w:pPr>
        <w:spacing w:after="120"/>
        <w:jc w:val="both"/>
        <w:rPr>
          <w:rFonts w:ascii="Times New Roman" w:hAnsi="Times New Roman"/>
          <w:sz w:val="24"/>
        </w:rPr>
      </w:pPr>
      <w:r w:rsidRPr="00720436">
        <w:rPr>
          <w:rFonts w:ascii="Times New Roman" w:hAnsi="Times New Roman"/>
          <w:sz w:val="24"/>
        </w:rPr>
        <w:t>4. Настоящий Акт составлен в двух экземплярах, по одному экземпляру для каждой из Сторон.</w:t>
      </w:r>
    </w:p>
    <w:tbl>
      <w:tblPr>
        <w:tblW w:w="10173" w:type="dxa"/>
        <w:tblLook w:val="04A0" w:firstRow="1" w:lastRow="0" w:firstColumn="1" w:lastColumn="0" w:noHBand="0" w:noVBand="1"/>
      </w:tblPr>
      <w:tblGrid>
        <w:gridCol w:w="5211"/>
        <w:gridCol w:w="4962"/>
      </w:tblGrid>
      <w:tr w:rsidR="00720436" w:rsidRPr="00720436" w:rsidTr="00BC11B7">
        <w:tc>
          <w:tcPr>
            <w:tcW w:w="5211" w:type="dxa"/>
            <w:shd w:val="clear" w:color="auto" w:fill="auto"/>
          </w:tcPr>
          <w:p w:rsidR="00BC11B7" w:rsidRPr="00720436" w:rsidRDefault="00BC11B7" w:rsidP="00BC11B7">
            <w:pPr>
              <w:pStyle w:val="af5"/>
              <w:spacing w:after="0"/>
              <w:rPr>
                <w:rFonts w:ascii="Times New Roman" w:hAnsi="Times New Roman"/>
                <w:b/>
                <w:sz w:val="24"/>
              </w:rPr>
            </w:pPr>
            <w:r w:rsidRPr="00720436">
              <w:rPr>
                <w:rFonts w:ascii="Times New Roman" w:hAnsi="Times New Roman"/>
                <w:b/>
                <w:sz w:val="24"/>
              </w:rPr>
              <w:t xml:space="preserve">Арендодатель: </w:t>
            </w:r>
          </w:p>
          <w:p w:rsidR="00BC11B7" w:rsidRPr="00720436" w:rsidRDefault="00BC11B7" w:rsidP="00BC11B7">
            <w:pPr>
              <w:pStyle w:val="af5"/>
              <w:spacing w:after="0"/>
              <w:rPr>
                <w:rFonts w:ascii="Times New Roman" w:hAnsi="Times New Roman"/>
                <w:b/>
                <w:sz w:val="24"/>
              </w:rPr>
            </w:pPr>
            <w:r w:rsidRPr="00720436">
              <w:rPr>
                <w:rFonts w:ascii="Times New Roman" w:hAnsi="Times New Roman"/>
                <w:b/>
                <w:sz w:val="24"/>
              </w:rPr>
              <w:t>ООО «ОДАС Сколково»</w:t>
            </w:r>
          </w:p>
          <w:p w:rsidR="00BC11B7" w:rsidRPr="00720436" w:rsidRDefault="00BC11B7" w:rsidP="00BC11B7">
            <w:pPr>
              <w:pStyle w:val="af5"/>
              <w:spacing w:after="0"/>
              <w:rPr>
                <w:rFonts w:ascii="Times New Roman" w:hAnsi="Times New Roman"/>
                <w:sz w:val="24"/>
              </w:rPr>
            </w:pPr>
            <w:r w:rsidRPr="00720436">
              <w:rPr>
                <w:rFonts w:ascii="Times New Roman" w:hAnsi="Times New Roman"/>
                <w:sz w:val="24"/>
              </w:rPr>
              <w:t>Первый заместитель Генерального директора – Директор Дирекции</w:t>
            </w:r>
          </w:p>
          <w:p w:rsidR="00BC11B7" w:rsidRPr="00720436" w:rsidRDefault="00BC11B7" w:rsidP="00BC11B7">
            <w:pPr>
              <w:pStyle w:val="af5"/>
              <w:spacing w:after="0"/>
              <w:rPr>
                <w:rFonts w:ascii="Times New Roman" w:hAnsi="Times New Roman"/>
                <w:sz w:val="24"/>
              </w:rPr>
            </w:pPr>
          </w:p>
          <w:p w:rsidR="00BC11B7" w:rsidRPr="00720436" w:rsidRDefault="00BC11B7" w:rsidP="00BC11B7">
            <w:pPr>
              <w:pStyle w:val="af5"/>
              <w:spacing w:after="0"/>
              <w:rPr>
                <w:rFonts w:ascii="Times New Roman" w:hAnsi="Times New Roman"/>
                <w:sz w:val="24"/>
              </w:rPr>
            </w:pPr>
            <w:r w:rsidRPr="00720436">
              <w:rPr>
                <w:rFonts w:ascii="Times New Roman" w:hAnsi="Times New Roman"/>
                <w:sz w:val="24"/>
              </w:rPr>
              <w:t>_________________________/С.А. Иванченко/</w:t>
            </w:r>
          </w:p>
          <w:p w:rsidR="00BC11B7" w:rsidRPr="00720436" w:rsidRDefault="00BC11B7" w:rsidP="00BC11B7">
            <w:pPr>
              <w:pStyle w:val="af5"/>
              <w:spacing w:after="0"/>
              <w:rPr>
                <w:rFonts w:ascii="Times New Roman" w:hAnsi="Times New Roman"/>
                <w:b/>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c>
          <w:tcPr>
            <w:tcW w:w="4962" w:type="dxa"/>
            <w:shd w:val="clear" w:color="auto" w:fill="auto"/>
          </w:tcPr>
          <w:p w:rsidR="00BC11B7" w:rsidRPr="00720436" w:rsidRDefault="00BC11B7" w:rsidP="00BC11B7">
            <w:pPr>
              <w:pStyle w:val="af5"/>
              <w:spacing w:after="0"/>
              <w:ind w:left="63"/>
              <w:rPr>
                <w:rFonts w:ascii="Times New Roman" w:hAnsi="Times New Roman"/>
                <w:b/>
                <w:sz w:val="24"/>
              </w:rPr>
            </w:pPr>
            <w:r w:rsidRPr="00720436">
              <w:rPr>
                <w:rFonts w:ascii="Times New Roman" w:hAnsi="Times New Roman"/>
                <w:b/>
                <w:sz w:val="24"/>
              </w:rPr>
              <w:t xml:space="preserve">Арендатор: </w:t>
            </w:r>
          </w:p>
          <w:p w:rsidR="00BC11B7" w:rsidRPr="00720436" w:rsidRDefault="00BC11B7" w:rsidP="00BC11B7">
            <w:pPr>
              <w:pStyle w:val="af5"/>
              <w:spacing w:after="0"/>
              <w:ind w:left="63"/>
              <w:rPr>
                <w:rFonts w:ascii="Times New Roman" w:hAnsi="Times New Roman"/>
                <w:b/>
                <w:sz w:val="24"/>
              </w:rPr>
            </w:pPr>
            <w:r w:rsidRPr="00720436">
              <w:rPr>
                <w:rFonts w:ascii="Times New Roman" w:hAnsi="Times New Roman"/>
                <w:b/>
                <w:sz w:val="24"/>
              </w:rPr>
              <w:t>____ «____________»</w:t>
            </w:r>
          </w:p>
          <w:p w:rsidR="00BC11B7" w:rsidRPr="00720436" w:rsidRDefault="00BC11B7" w:rsidP="00BC11B7">
            <w:pPr>
              <w:pStyle w:val="af5"/>
              <w:spacing w:after="0"/>
              <w:ind w:left="63"/>
              <w:rPr>
                <w:rFonts w:ascii="Times New Roman" w:hAnsi="Times New Roman"/>
                <w:sz w:val="24"/>
              </w:rPr>
            </w:pPr>
            <w:r w:rsidRPr="00720436">
              <w:rPr>
                <w:rFonts w:ascii="Times New Roman" w:hAnsi="Times New Roman"/>
                <w:sz w:val="24"/>
              </w:rPr>
              <w:t>Генеральный директор</w:t>
            </w:r>
          </w:p>
          <w:p w:rsidR="00BC11B7" w:rsidRPr="00720436" w:rsidRDefault="00BC11B7" w:rsidP="00BC11B7">
            <w:pPr>
              <w:pStyle w:val="af5"/>
              <w:spacing w:after="0"/>
              <w:ind w:left="63"/>
              <w:rPr>
                <w:rFonts w:ascii="Times New Roman" w:hAnsi="Times New Roman"/>
                <w:sz w:val="24"/>
              </w:rPr>
            </w:pPr>
          </w:p>
          <w:p w:rsidR="00BC11B7" w:rsidRPr="00720436" w:rsidRDefault="00BC11B7" w:rsidP="00BC11B7">
            <w:pPr>
              <w:pStyle w:val="af5"/>
              <w:spacing w:after="0"/>
              <w:ind w:left="63"/>
              <w:rPr>
                <w:rFonts w:ascii="Times New Roman" w:hAnsi="Times New Roman"/>
                <w:sz w:val="24"/>
              </w:rPr>
            </w:pPr>
          </w:p>
          <w:p w:rsidR="00BC11B7" w:rsidRPr="00720436" w:rsidRDefault="00BC11B7" w:rsidP="00BC11B7">
            <w:pPr>
              <w:pStyle w:val="af5"/>
              <w:spacing w:after="0"/>
              <w:ind w:left="63"/>
              <w:rPr>
                <w:rFonts w:ascii="Times New Roman" w:hAnsi="Times New Roman"/>
                <w:sz w:val="24"/>
              </w:rPr>
            </w:pPr>
            <w:r w:rsidRPr="00720436">
              <w:rPr>
                <w:rFonts w:ascii="Times New Roman" w:hAnsi="Times New Roman"/>
                <w:sz w:val="24"/>
              </w:rPr>
              <w:t>_______________________/___________/</w:t>
            </w:r>
          </w:p>
          <w:p w:rsidR="00BC11B7" w:rsidRPr="00720436" w:rsidRDefault="00BC11B7" w:rsidP="00BC11B7">
            <w:pPr>
              <w:pStyle w:val="af5"/>
              <w:spacing w:after="0"/>
              <w:ind w:left="63"/>
              <w:rPr>
                <w:rFonts w:ascii="Times New Roman" w:hAnsi="Times New Roman"/>
                <w:b/>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r>
    </w:tbl>
    <w:p w:rsidR="008F4FE7" w:rsidRPr="00720436" w:rsidRDefault="008F4FE7" w:rsidP="008F4FE7">
      <w:pPr>
        <w:spacing w:before="120" w:after="120"/>
        <w:jc w:val="both"/>
        <w:rPr>
          <w:rFonts w:ascii="Times New Roman" w:hAnsi="Times New Roman"/>
          <w:b/>
          <w:sz w:val="24"/>
        </w:rPr>
      </w:pPr>
      <w:r w:rsidRPr="00720436">
        <w:rPr>
          <w:rFonts w:ascii="Times New Roman" w:hAnsi="Times New Roman"/>
          <w:b/>
          <w:sz w:val="24"/>
        </w:rPr>
        <w:t>Форму утверждаем:</w:t>
      </w:r>
    </w:p>
    <w:tbl>
      <w:tblPr>
        <w:tblW w:w="10173" w:type="dxa"/>
        <w:tblLook w:val="04A0" w:firstRow="1" w:lastRow="0" w:firstColumn="1" w:lastColumn="0" w:noHBand="0" w:noVBand="1"/>
      </w:tblPr>
      <w:tblGrid>
        <w:gridCol w:w="5211"/>
        <w:gridCol w:w="4962"/>
      </w:tblGrid>
      <w:tr w:rsidR="00720436" w:rsidRPr="00720436" w:rsidTr="00BC11B7">
        <w:tc>
          <w:tcPr>
            <w:tcW w:w="5211" w:type="dxa"/>
            <w:shd w:val="clear" w:color="auto" w:fill="auto"/>
          </w:tcPr>
          <w:bookmarkEnd w:id="75"/>
          <w:bookmarkEnd w:id="76"/>
          <w:p w:rsidR="00BC11B7" w:rsidRPr="00720436" w:rsidRDefault="00BC11B7" w:rsidP="00BC11B7">
            <w:pPr>
              <w:pStyle w:val="af5"/>
              <w:spacing w:after="0"/>
              <w:rPr>
                <w:rFonts w:ascii="Times New Roman" w:hAnsi="Times New Roman"/>
                <w:b/>
                <w:sz w:val="24"/>
              </w:rPr>
            </w:pPr>
            <w:r w:rsidRPr="00720436">
              <w:rPr>
                <w:rFonts w:ascii="Times New Roman" w:hAnsi="Times New Roman"/>
                <w:b/>
                <w:sz w:val="24"/>
              </w:rPr>
              <w:t xml:space="preserve">Арендодатель: </w:t>
            </w:r>
          </w:p>
          <w:p w:rsidR="00BC11B7" w:rsidRPr="00720436" w:rsidRDefault="00BC11B7" w:rsidP="00BC11B7">
            <w:pPr>
              <w:pStyle w:val="af5"/>
              <w:spacing w:after="0"/>
              <w:rPr>
                <w:rFonts w:ascii="Times New Roman" w:hAnsi="Times New Roman"/>
                <w:b/>
                <w:sz w:val="24"/>
              </w:rPr>
            </w:pPr>
            <w:r w:rsidRPr="00720436">
              <w:rPr>
                <w:rFonts w:ascii="Times New Roman" w:hAnsi="Times New Roman"/>
                <w:b/>
                <w:sz w:val="24"/>
              </w:rPr>
              <w:t>ООО «ОДАС Сколково»</w:t>
            </w:r>
          </w:p>
          <w:p w:rsidR="00BC11B7" w:rsidRPr="00720436" w:rsidRDefault="00BC11B7" w:rsidP="00BC11B7">
            <w:pPr>
              <w:pStyle w:val="af5"/>
              <w:spacing w:after="0"/>
              <w:rPr>
                <w:rFonts w:ascii="Times New Roman" w:hAnsi="Times New Roman"/>
                <w:sz w:val="24"/>
              </w:rPr>
            </w:pPr>
            <w:r w:rsidRPr="00720436">
              <w:rPr>
                <w:rFonts w:ascii="Times New Roman" w:hAnsi="Times New Roman"/>
                <w:sz w:val="24"/>
              </w:rPr>
              <w:t>Первый заместитель Генерального директора – Директор Дирекции</w:t>
            </w:r>
          </w:p>
          <w:p w:rsidR="00BC11B7" w:rsidRPr="00720436" w:rsidRDefault="00BC11B7" w:rsidP="00BC11B7">
            <w:pPr>
              <w:pStyle w:val="af5"/>
              <w:spacing w:after="0"/>
              <w:rPr>
                <w:rFonts w:ascii="Times New Roman" w:hAnsi="Times New Roman"/>
                <w:sz w:val="24"/>
              </w:rPr>
            </w:pPr>
          </w:p>
          <w:p w:rsidR="00BC11B7" w:rsidRPr="00720436" w:rsidRDefault="00BC11B7" w:rsidP="00BC11B7">
            <w:pPr>
              <w:pStyle w:val="af5"/>
              <w:spacing w:after="0"/>
              <w:rPr>
                <w:rFonts w:ascii="Times New Roman" w:hAnsi="Times New Roman"/>
                <w:sz w:val="24"/>
              </w:rPr>
            </w:pPr>
            <w:r w:rsidRPr="00720436">
              <w:rPr>
                <w:rFonts w:ascii="Times New Roman" w:hAnsi="Times New Roman"/>
                <w:sz w:val="24"/>
              </w:rPr>
              <w:t>_________________________/С.А. Иванченко/</w:t>
            </w:r>
          </w:p>
          <w:p w:rsidR="00BC11B7" w:rsidRPr="00720436" w:rsidRDefault="00BC11B7" w:rsidP="00BC11B7">
            <w:pPr>
              <w:pStyle w:val="af5"/>
              <w:spacing w:after="0"/>
              <w:rPr>
                <w:rFonts w:ascii="Times New Roman" w:hAnsi="Times New Roman"/>
                <w:b/>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c>
          <w:tcPr>
            <w:tcW w:w="4962" w:type="dxa"/>
            <w:shd w:val="clear" w:color="auto" w:fill="auto"/>
          </w:tcPr>
          <w:p w:rsidR="00BC11B7" w:rsidRPr="00720436" w:rsidRDefault="00BC11B7" w:rsidP="00BC11B7">
            <w:pPr>
              <w:pStyle w:val="af5"/>
              <w:spacing w:after="0"/>
              <w:ind w:left="63"/>
              <w:rPr>
                <w:rFonts w:ascii="Times New Roman" w:hAnsi="Times New Roman"/>
                <w:b/>
                <w:sz w:val="24"/>
              </w:rPr>
            </w:pPr>
            <w:r w:rsidRPr="00720436">
              <w:rPr>
                <w:rFonts w:ascii="Times New Roman" w:hAnsi="Times New Roman"/>
                <w:b/>
                <w:sz w:val="24"/>
              </w:rPr>
              <w:t xml:space="preserve">Арендатор: </w:t>
            </w:r>
          </w:p>
          <w:p w:rsidR="00BC11B7" w:rsidRPr="00720436" w:rsidRDefault="00BC11B7" w:rsidP="00BC11B7">
            <w:pPr>
              <w:pStyle w:val="af5"/>
              <w:spacing w:after="0"/>
              <w:ind w:left="63"/>
              <w:rPr>
                <w:rFonts w:ascii="Times New Roman" w:hAnsi="Times New Roman"/>
                <w:b/>
                <w:sz w:val="24"/>
              </w:rPr>
            </w:pPr>
            <w:r w:rsidRPr="00720436">
              <w:rPr>
                <w:rFonts w:ascii="Times New Roman" w:hAnsi="Times New Roman"/>
                <w:b/>
                <w:sz w:val="24"/>
              </w:rPr>
              <w:t>____ «____________»</w:t>
            </w:r>
          </w:p>
          <w:p w:rsidR="00BC11B7" w:rsidRPr="00720436" w:rsidRDefault="00BC11B7" w:rsidP="00BC11B7">
            <w:pPr>
              <w:pStyle w:val="af5"/>
              <w:spacing w:after="0"/>
              <w:ind w:left="63"/>
              <w:rPr>
                <w:rFonts w:ascii="Times New Roman" w:hAnsi="Times New Roman"/>
                <w:sz w:val="24"/>
              </w:rPr>
            </w:pPr>
            <w:r w:rsidRPr="00720436">
              <w:rPr>
                <w:rFonts w:ascii="Times New Roman" w:hAnsi="Times New Roman"/>
                <w:sz w:val="24"/>
              </w:rPr>
              <w:t>Генеральный директор</w:t>
            </w:r>
          </w:p>
          <w:p w:rsidR="00BC11B7" w:rsidRPr="00720436" w:rsidRDefault="00BC11B7" w:rsidP="00BC11B7">
            <w:pPr>
              <w:pStyle w:val="af5"/>
              <w:spacing w:after="0"/>
              <w:ind w:left="63"/>
              <w:rPr>
                <w:rFonts w:ascii="Times New Roman" w:hAnsi="Times New Roman"/>
                <w:sz w:val="24"/>
              </w:rPr>
            </w:pPr>
          </w:p>
          <w:p w:rsidR="00BC11B7" w:rsidRPr="00720436" w:rsidRDefault="00BC11B7" w:rsidP="00BC11B7">
            <w:pPr>
              <w:pStyle w:val="af5"/>
              <w:spacing w:after="0"/>
              <w:ind w:left="63"/>
              <w:rPr>
                <w:rFonts w:ascii="Times New Roman" w:hAnsi="Times New Roman"/>
                <w:sz w:val="24"/>
              </w:rPr>
            </w:pPr>
          </w:p>
          <w:p w:rsidR="00BC11B7" w:rsidRPr="00720436" w:rsidRDefault="00BC11B7" w:rsidP="00BC11B7">
            <w:pPr>
              <w:pStyle w:val="af5"/>
              <w:spacing w:after="0"/>
              <w:ind w:left="63"/>
              <w:rPr>
                <w:rFonts w:ascii="Times New Roman" w:hAnsi="Times New Roman"/>
                <w:sz w:val="24"/>
              </w:rPr>
            </w:pPr>
            <w:r w:rsidRPr="00720436">
              <w:rPr>
                <w:rFonts w:ascii="Times New Roman" w:hAnsi="Times New Roman"/>
                <w:sz w:val="24"/>
              </w:rPr>
              <w:t>_______________________/___________/</w:t>
            </w:r>
          </w:p>
          <w:p w:rsidR="00BC11B7" w:rsidRPr="00720436" w:rsidRDefault="00BC11B7" w:rsidP="00BC11B7">
            <w:pPr>
              <w:pStyle w:val="af5"/>
              <w:spacing w:after="0"/>
              <w:ind w:left="63"/>
              <w:rPr>
                <w:rFonts w:ascii="Times New Roman" w:hAnsi="Times New Roman"/>
                <w:b/>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r>
    </w:tbl>
    <w:p w:rsidR="00ED25E0" w:rsidRPr="00720436" w:rsidRDefault="00ED25E0">
      <w:pPr>
        <w:rPr>
          <w:rFonts w:ascii="Times New Roman" w:hAnsi="Times New Roman"/>
          <w:kern w:val="20"/>
          <w:sz w:val="24"/>
        </w:rPr>
      </w:pPr>
      <w:r w:rsidRPr="00720436">
        <w:rPr>
          <w:rFonts w:ascii="Times New Roman" w:hAnsi="Times New Roman"/>
          <w:sz w:val="24"/>
        </w:rPr>
        <w:br w:type="page"/>
      </w:r>
    </w:p>
    <w:p w:rsidR="00ED25E0" w:rsidRPr="00720436" w:rsidRDefault="00ED25E0" w:rsidP="00ED25E0">
      <w:pPr>
        <w:spacing w:before="120" w:after="120" w:line="288" w:lineRule="auto"/>
        <w:jc w:val="center"/>
        <w:rPr>
          <w:rFonts w:ascii="Times New Roman" w:hAnsi="Times New Roman"/>
          <w:b/>
          <w:sz w:val="24"/>
        </w:rPr>
      </w:pPr>
      <w:r w:rsidRPr="00720436">
        <w:rPr>
          <w:rFonts w:ascii="Times New Roman" w:hAnsi="Times New Roman"/>
          <w:b/>
          <w:sz w:val="24"/>
        </w:rPr>
        <w:lastRenderedPageBreak/>
        <w:t>ПРИЛОЖЕНИЕ 6</w:t>
      </w:r>
    </w:p>
    <w:p w:rsidR="00ED25E0" w:rsidRPr="00720436" w:rsidRDefault="00ED25E0" w:rsidP="00ED25E0">
      <w:pPr>
        <w:spacing w:before="120" w:after="120" w:line="288" w:lineRule="auto"/>
        <w:jc w:val="center"/>
        <w:rPr>
          <w:rFonts w:ascii="Times New Roman" w:hAnsi="Times New Roman"/>
          <w:b/>
          <w:sz w:val="24"/>
        </w:rPr>
      </w:pPr>
      <w:r w:rsidRPr="00720436">
        <w:rPr>
          <w:rFonts w:ascii="Times New Roman" w:hAnsi="Times New Roman"/>
          <w:b/>
          <w:sz w:val="24"/>
        </w:rPr>
        <w:t xml:space="preserve">к Договору аренды № ____ от «___» ____________ 2013 года </w:t>
      </w:r>
    </w:p>
    <w:p w:rsidR="00ED25E0" w:rsidRPr="00720436" w:rsidRDefault="00ED25E0" w:rsidP="00ED25E0">
      <w:pPr>
        <w:spacing w:before="120" w:after="120"/>
        <w:jc w:val="center"/>
        <w:rPr>
          <w:rFonts w:ascii="Times New Roman" w:hAnsi="Times New Roman"/>
          <w:sz w:val="24"/>
        </w:rPr>
      </w:pPr>
      <w:r w:rsidRPr="00720436">
        <w:rPr>
          <w:rFonts w:ascii="Times New Roman" w:hAnsi="Times New Roman"/>
          <w:b/>
          <w:sz w:val="24"/>
        </w:rPr>
        <w:t>ТРЕБОВАНИЯ К ОКАЗАНИЮ УСЛУГ ОБЩЕСТВЕННОГО ПИТАНИЯ</w:t>
      </w:r>
    </w:p>
    <w:p w:rsidR="00ED25E0" w:rsidRPr="00720436" w:rsidRDefault="00ED25E0" w:rsidP="00ED25E0">
      <w:pPr>
        <w:spacing w:after="120"/>
        <w:jc w:val="both"/>
        <w:rPr>
          <w:rFonts w:ascii="Times New Roman" w:hAnsi="Times New Roman"/>
          <w:sz w:val="24"/>
        </w:rPr>
      </w:pPr>
      <w:r w:rsidRPr="00720436">
        <w:rPr>
          <w:rFonts w:ascii="Times New Roman" w:hAnsi="Times New Roman"/>
          <w:b/>
          <w:iCs/>
          <w:sz w:val="24"/>
        </w:rPr>
        <w:t>Концепция организации питания, требования к ассортименту и качеству меню.</w:t>
      </w:r>
    </w:p>
    <w:p w:rsidR="00ED25E0" w:rsidRPr="00720436" w:rsidRDefault="00ED25E0" w:rsidP="00ED25E0">
      <w:pPr>
        <w:spacing w:after="120"/>
        <w:jc w:val="both"/>
        <w:rPr>
          <w:rFonts w:ascii="Times New Roman" w:hAnsi="Times New Roman"/>
          <w:sz w:val="24"/>
        </w:rPr>
      </w:pPr>
      <w:r w:rsidRPr="00720436">
        <w:rPr>
          <w:rFonts w:ascii="Times New Roman" w:hAnsi="Times New Roman"/>
          <w:sz w:val="24"/>
        </w:rPr>
        <w:t>В Помещениях необходимо организовать кафе неполного производственного цикла («</w:t>
      </w:r>
      <w:proofErr w:type="spellStart"/>
      <w:r w:rsidRPr="00720436">
        <w:rPr>
          <w:rFonts w:ascii="Times New Roman" w:hAnsi="Times New Roman"/>
          <w:sz w:val="24"/>
        </w:rPr>
        <w:t>доготовочного</w:t>
      </w:r>
      <w:proofErr w:type="spellEnd"/>
      <w:r w:rsidRPr="00720436">
        <w:rPr>
          <w:rFonts w:ascii="Times New Roman" w:hAnsi="Times New Roman"/>
          <w:sz w:val="24"/>
        </w:rPr>
        <w:t>»). Неполный производственный цикл («</w:t>
      </w:r>
      <w:proofErr w:type="spellStart"/>
      <w:r w:rsidRPr="00720436">
        <w:rPr>
          <w:rFonts w:ascii="Times New Roman" w:hAnsi="Times New Roman"/>
          <w:sz w:val="24"/>
        </w:rPr>
        <w:t>доготовочный</w:t>
      </w:r>
      <w:proofErr w:type="spellEnd"/>
      <w:r w:rsidRPr="00720436">
        <w:rPr>
          <w:rFonts w:ascii="Times New Roman" w:hAnsi="Times New Roman"/>
          <w:sz w:val="24"/>
        </w:rPr>
        <w:t>») должен складываться из следующих этапов:</w:t>
      </w:r>
    </w:p>
    <w:p w:rsidR="00ED25E0" w:rsidRPr="00720436" w:rsidRDefault="00ED25E0" w:rsidP="00FE5F27">
      <w:pPr>
        <w:pStyle w:val="afc"/>
        <w:numPr>
          <w:ilvl w:val="0"/>
          <w:numId w:val="43"/>
        </w:numPr>
        <w:tabs>
          <w:tab w:val="left" w:pos="993"/>
        </w:tabs>
        <w:suppressAutoHyphens/>
        <w:ind w:left="567" w:firstLine="0"/>
        <w:contextualSpacing w:val="0"/>
        <w:jc w:val="both"/>
        <w:rPr>
          <w:rFonts w:ascii="Times New Roman" w:hAnsi="Times New Roman"/>
          <w:sz w:val="24"/>
        </w:rPr>
      </w:pPr>
      <w:r w:rsidRPr="00720436">
        <w:rPr>
          <w:rFonts w:ascii="Times New Roman" w:hAnsi="Times New Roman"/>
          <w:sz w:val="24"/>
        </w:rPr>
        <w:t>Приготовление мясных и овощных блюд вне Помещений.</w:t>
      </w:r>
    </w:p>
    <w:p w:rsidR="00ED25E0" w:rsidRPr="00720436" w:rsidRDefault="00ED25E0" w:rsidP="00FE5F27">
      <w:pPr>
        <w:pStyle w:val="afc"/>
        <w:numPr>
          <w:ilvl w:val="0"/>
          <w:numId w:val="43"/>
        </w:numPr>
        <w:tabs>
          <w:tab w:val="left" w:pos="993"/>
        </w:tabs>
        <w:suppressAutoHyphens/>
        <w:ind w:left="567" w:firstLine="0"/>
        <w:contextualSpacing w:val="0"/>
        <w:jc w:val="both"/>
        <w:rPr>
          <w:rFonts w:ascii="Times New Roman" w:hAnsi="Times New Roman"/>
          <w:sz w:val="24"/>
        </w:rPr>
      </w:pPr>
      <w:r w:rsidRPr="00720436">
        <w:rPr>
          <w:rFonts w:ascii="Times New Roman" w:hAnsi="Times New Roman"/>
          <w:sz w:val="24"/>
        </w:rPr>
        <w:t>Упаковка и доставка необходимых готовых блюд и /или замороженных блюд/ ингредиентов в Помещениях.</w:t>
      </w:r>
    </w:p>
    <w:p w:rsidR="00ED25E0" w:rsidRPr="00720436" w:rsidRDefault="00ED25E0" w:rsidP="00FE5F27">
      <w:pPr>
        <w:pStyle w:val="afc"/>
        <w:numPr>
          <w:ilvl w:val="0"/>
          <w:numId w:val="43"/>
        </w:numPr>
        <w:tabs>
          <w:tab w:val="left" w:pos="993"/>
        </w:tabs>
        <w:suppressAutoHyphens/>
        <w:ind w:left="567" w:firstLine="0"/>
        <w:contextualSpacing w:val="0"/>
        <w:jc w:val="both"/>
        <w:rPr>
          <w:rFonts w:ascii="Times New Roman" w:hAnsi="Times New Roman"/>
          <w:sz w:val="24"/>
        </w:rPr>
      </w:pPr>
      <w:r w:rsidRPr="00720436">
        <w:rPr>
          <w:rFonts w:ascii="Times New Roman" w:hAnsi="Times New Roman"/>
          <w:sz w:val="24"/>
        </w:rPr>
        <w:t>Доведение до полной готовности (</w:t>
      </w:r>
      <w:proofErr w:type="spellStart"/>
      <w:r w:rsidRPr="00720436">
        <w:rPr>
          <w:rFonts w:ascii="Times New Roman" w:hAnsi="Times New Roman"/>
          <w:sz w:val="24"/>
        </w:rPr>
        <w:t>дефростирование</w:t>
      </w:r>
      <w:proofErr w:type="spellEnd"/>
      <w:r w:rsidRPr="00720436">
        <w:rPr>
          <w:rFonts w:ascii="Times New Roman" w:hAnsi="Times New Roman"/>
          <w:sz w:val="24"/>
        </w:rPr>
        <w:t xml:space="preserve">, разогревание или </w:t>
      </w:r>
      <w:proofErr w:type="spellStart"/>
      <w:r w:rsidRPr="00720436">
        <w:rPr>
          <w:rFonts w:ascii="Times New Roman" w:hAnsi="Times New Roman"/>
          <w:sz w:val="24"/>
        </w:rPr>
        <w:t>доготовка</w:t>
      </w:r>
      <w:proofErr w:type="spellEnd"/>
      <w:r w:rsidRPr="00720436">
        <w:rPr>
          <w:rFonts w:ascii="Times New Roman" w:hAnsi="Times New Roman"/>
          <w:sz w:val="24"/>
        </w:rPr>
        <w:t>) в Помещениях.</w:t>
      </w:r>
    </w:p>
    <w:p w:rsidR="00ED25E0" w:rsidRPr="00720436" w:rsidRDefault="00ED25E0" w:rsidP="00FE5F27">
      <w:pPr>
        <w:pStyle w:val="afc"/>
        <w:numPr>
          <w:ilvl w:val="0"/>
          <w:numId w:val="43"/>
        </w:numPr>
        <w:tabs>
          <w:tab w:val="left" w:pos="993"/>
        </w:tabs>
        <w:suppressAutoHyphens/>
        <w:spacing w:after="120"/>
        <w:ind w:left="567" w:firstLine="0"/>
        <w:contextualSpacing w:val="0"/>
        <w:jc w:val="both"/>
        <w:rPr>
          <w:rFonts w:ascii="Times New Roman" w:hAnsi="Times New Roman"/>
          <w:sz w:val="24"/>
        </w:rPr>
      </w:pPr>
      <w:r w:rsidRPr="00720436">
        <w:rPr>
          <w:rFonts w:ascii="Times New Roman" w:hAnsi="Times New Roman"/>
          <w:sz w:val="24"/>
        </w:rPr>
        <w:t>Производственная мощность фабрики-кухни должна быть не менее 500 выездных обедов.</w:t>
      </w:r>
    </w:p>
    <w:p w:rsidR="00EE7346" w:rsidRPr="00720436" w:rsidRDefault="00EE7346" w:rsidP="005139CF">
      <w:pPr>
        <w:tabs>
          <w:tab w:val="left" w:pos="993"/>
        </w:tabs>
        <w:suppressAutoHyphens/>
        <w:spacing w:after="120"/>
        <w:jc w:val="both"/>
        <w:rPr>
          <w:rFonts w:ascii="Times New Roman" w:hAnsi="Times New Roman"/>
          <w:sz w:val="24"/>
        </w:rPr>
      </w:pPr>
      <w:r w:rsidRPr="00720436">
        <w:rPr>
          <w:rFonts w:ascii="Times New Roman" w:hAnsi="Times New Roman"/>
          <w:sz w:val="24"/>
        </w:rPr>
        <w:t xml:space="preserve">Режим работы кафе с 11-30 до 15-30 ежедневно, за исключением выходных и праздничных дней. </w:t>
      </w:r>
    </w:p>
    <w:p w:rsidR="00ED25E0" w:rsidRPr="00720436" w:rsidRDefault="00ED25E0" w:rsidP="00ED25E0">
      <w:pPr>
        <w:jc w:val="both"/>
        <w:rPr>
          <w:rFonts w:ascii="Times New Roman" w:hAnsi="Times New Roman"/>
          <w:sz w:val="24"/>
        </w:rPr>
      </w:pPr>
      <w:r w:rsidRPr="00720436">
        <w:rPr>
          <w:rFonts w:ascii="Times New Roman" w:hAnsi="Times New Roman"/>
          <w:sz w:val="24"/>
        </w:rPr>
        <w:t xml:space="preserve">Обеспечение питанием производится через раздаточную линию при помощи сотрудников раздачи, с дальнейшей оплатой непосредственно на кассе кафе. </w:t>
      </w:r>
    </w:p>
    <w:p w:rsidR="00ED25E0" w:rsidRPr="00720436" w:rsidRDefault="00ED25E0" w:rsidP="00ED25E0">
      <w:pPr>
        <w:spacing w:before="120" w:after="120"/>
        <w:jc w:val="both"/>
        <w:rPr>
          <w:rFonts w:ascii="Times New Roman" w:hAnsi="Times New Roman"/>
          <w:b/>
          <w:bCs/>
          <w:sz w:val="24"/>
        </w:rPr>
      </w:pPr>
      <w:r w:rsidRPr="00720436">
        <w:rPr>
          <w:rFonts w:ascii="Times New Roman" w:hAnsi="Times New Roman"/>
          <w:b/>
          <w:sz w:val="24"/>
        </w:rPr>
        <w:t>Ассортимент блюд в меню обеда:</w:t>
      </w:r>
    </w:p>
    <w:tbl>
      <w:tblPr>
        <w:tblW w:w="0" w:type="auto"/>
        <w:tblInd w:w="-15" w:type="dxa"/>
        <w:tblLayout w:type="fixed"/>
        <w:tblLook w:val="0000" w:firstRow="0" w:lastRow="0" w:firstColumn="0" w:lastColumn="0" w:noHBand="0" w:noVBand="0"/>
      </w:tblPr>
      <w:tblGrid>
        <w:gridCol w:w="549"/>
        <w:gridCol w:w="1134"/>
        <w:gridCol w:w="8646"/>
      </w:tblGrid>
      <w:tr w:rsidR="00720436" w:rsidRPr="00720436" w:rsidTr="005139CF">
        <w:tc>
          <w:tcPr>
            <w:tcW w:w="549" w:type="dxa"/>
            <w:tcBorders>
              <w:top w:val="single" w:sz="4" w:space="0" w:color="000000"/>
              <w:left w:val="single" w:sz="4" w:space="0" w:color="000000"/>
              <w:bottom w:val="single" w:sz="4" w:space="0" w:color="000000"/>
            </w:tcBorders>
            <w:shd w:val="clear" w:color="auto" w:fill="D9D9D9"/>
            <w:vAlign w:val="center"/>
          </w:tcPr>
          <w:p w:rsidR="00ED25E0" w:rsidRPr="00720436" w:rsidRDefault="00ED25E0" w:rsidP="006559A5">
            <w:pPr>
              <w:jc w:val="center"/>
              <w:rPr>
                <w:rFonts w:ascii="Times New Roman" w:hAnsi="Times New Roman"/>
                <w:b/>
                <w:bCs/>
                <w:sz w:val="24"/>
              </w:rPr>
            </w:pPr>
            <w:r w:rsidRPr="00720436">
              <w:rPr>
                <w:rFonts w:ascii="Times New Roman" w:hAnsi="Times New Roman"/>
                <w:b/>
                <w:bCs/>
                <w:sz w:val="24"/>
              </w:rPr>
              <w:t xml:space="preserve">№ </w:t>
            </w:r>
            <w:proofErr w:type="gramStart"/>
            <w:r w:rsidRPr="00720436">
              <w:rPr>
                <w:rFonts w:ascii="Times New Roman" w:hAnsi="Times New Roman"/>
                <w:b/>
                <w:bCs/>
                <w:sz w:val="24"/>
              </w:rPr>
              <w:t>п</w:t>
            </w:r>
            <w:proofErr w:type="gramEnd"/>
            <w:r w:rsidRPr="00720436">
              <w:rPr>
                <w:rFonts w:ascii="Times New Roman" w:hAnsi="Times New Roman"/>
                <w:b/>
                <w:bCs/>
                <w:sz w:val="24"/>
              </w:rPr>
              <w:t>/п</w:t>
            </w:r>
          </w:p>
        </w:tc>
        <w:tc>
          <w:tcPr>
            <w:tcW w:w="1134" w:type="dxa"/>
            <w:tcBorders>
              <w:top w:val="single" w:sz="4" w:space="0" w:color="000000"/>
              <w:left w:val="single" w:sz="4" w:space="0" w:color="000000"/>
              <w:bottom w:val="single" w:sz="4" w:space="0" w:color="000000"/>
            </w:tcBorders>
            <w:shd w:val="clear" w:color="auto" w:fill="D9D9D9"/>
            <w:vAlign w:val="center"/>
          </w:tcPr>
          <w:p w:rsidR="00ED25E0" w:rsidRPr="00720436" w:rsidRDefault="00ED25E0" w:rsidP="005139CF">
            <w:pPr>
              <w:pStyle w:val="afd"/>
              <w:ind w:left="33"/>
              <w:jc w:val="center"/>
              <w:rPr>
                <w:rFonts w:ascii="Times New Roman" w:hAnsi="Times New Roman"/>
                <w:b/>
                <w:bCs/>
                <w:sz w:val="24"/>
              </w:rPr>
            </w:pPr>
            <w:r w:rsidRPr="00720436">
              <w:rPr>
                <w:rFonts w:ascii="Times New Roman" w:hAnsi="Times New Roman"/>
                <w:b/>
                <w:bCs/>
                <w:sz w:val="24"/>
              </w:rPr>
              <w:t>Выход, гр.</w:t>
            </w:r>
          </w:p>
        </w:tc>
        <w:tc>
          <w:tcPr>
            <w:tcW w:w="864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ED25E0" w:rsidRPr="00720436" w:rsidRDefault="00ED25E0" w:rsidP="006559A5">
            <w:pPr>
              <w:jc w:val="center"/>
              <w:rPr>
                <w:rFonts w:ascii="Times New Roman" w:hAnsi="Times New Roman"/>
                <w:bCs/>
                <w:sz w:val="24"/>
              </w:rPr>
            </w:pPr>
            <w:r w:rsidRPr="00720436">
              <w:rPr>
                <w:rFonts w:ascii="Times New Roman" w:hAnsi="Times New Roman"/>
                <w:b/>
                <w:bCs/>
                <w:sz w:val="24"/>
              </w:rPr>
              <w:t>Наименование</w:t>
            </w:r>
          </w:p>
        </w:tc>
      </w:tr>
      <w:tr w:rsidR="00720436" w:rsidRPr="00720436" w:rsidTr="005139CF">
        <w:trPr>
          <w:trHeight w:val="284"/>
        </w:trPr>
        <w:tc>
          <w:tcPr>
            <w:tcW w:w="549" w:type="dxa"/>
            <w:tcBorders>
              <w:top w:val="single" w:sz="4" w:space="0" w:color="000000"/>
              <w:left w:val="single" w:sz="4" w:space="0" w:color="000000"/>
              <w:bottom w:val="single" w:sz="4" w:space="0" w:color="000000"/>
            </w:tcBorders>
            <w:shd w:val="clear" w:color="auto" w:fill="auto"/>
            <w:vAlign w:val="center"/>
          </w:tcPr>
          <w:p w:rsidR="00ED25E0" w:rsidRPr="00720436" w:rsidRDefault="00ED25E0" w:rsidP="006559A5">
            <w:pPr>
              <w:jc w:val="center"/>
              <w:rPr>
                <w:rFonts w:ascii="Times New Roman" w:hAnsi="Times New Roman"/>
                <w:sz w:val="24"/>
              </w:rPr>
            </w:pPr>
            <w:r w:rsidRPr="00720436">
              <w:rPr>
                <w:rFonts w:ascii="Times New Roman" w:hAnsi="Times New Roman"/>
                <w:bCs/>
                <w:sz w:val="24"/>
              </w:rPr>
              <w:t>1</w:t>
            </w:r>
          </w:p>
        </w:tc>
        <w:tc>
          <w:tcPr>
            <w:tcW w:w="1134" w:type="dxa"/>
            <w:tcBorders>
              <w:top w:val="single" w:sz="4" w:space="0" w:color="000000"/>
              <w:left w:val="single" w:sz="4" w:space="0" w:color="000000"/>
              <w:bottom w:val="single" w:sz="4" w:space="0" w:color="000000"/>
            </w:tcBorders>
            <w:shd w:val="clear" w:color="auto" w:fill="auto"/>
            <w:vAlign w:val="center"/>
          </w:tcPr>
          <w:p w:rsidR="00ED25E0" w:rsidRPr="00720436" w:rsidRDefault="00ED25E0" w:rsidP="005139CF">
            <w:pPr>
              <w:pStyle w:val="afd"/>
              <w:ind w:left="33"/>
              <w:jc w:val="center"/>
              <w:rPr>
                <w:rFonts w:ascii="Times New Roman" w:hAnsi="Times New Roman"/>
                <w:sz w:val="24"/>
              </w:rPr>
            </w:pPr>
            <w:r w:rsidRPr="00720436">
              <w:rPr>
                <w:rFonts w:ascii="Times New Roman" w:hAnsi="Times New Roman"/>
                <w:sz w:val="24"/>
              </w:rPr>
              <w:t>100</w:t>
            </w:r>
          </w:p>
        </w:tc>
        <w:tc>
          <w:tcPr>
            <w:tcW w:w="8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5E0" w:rsidRPr="00720436" w:rsidRDefault="00ED25E0" w:rsidP="006559A5">
            <w:pPr>
              <w:jc w:val="both"/>
              <w:rPr>
                <w:rFonts w:ascii="Times New Roman" w:hAnsi="Times New Roman"/>
                <w:bCs/>
                <w:sz w:val="24"/>
              </w:rPr>
            </w:pPr>
            <w:r w:rsidRPr="00720436">
              <w:rPr>
                <w:rFonts w:ascii="Times New Roman" w:hAnsi="Times New Roman"/>
                <w:sz w:val="24"/>
              </w:rPr>
              <w:t>Холодное блюдо/закуска не менее 5 наименований овощные, заправочные салаты</w:t>
            </w:r>
          </w:p>
        </w:tc>
      </w:tr>
      <w:tr w:rsidR="00720436" w:rsidRPr="00720436" w:rsidTr="005139CF">
        <w:trPr>
          <w:trHeight w:val="284"/>
        </w:trPr>
        <w:tc>
          <w:tcPr>
            <w:tcW w:w="549" w:type="dxa"/>
            <w:tcBorders>
              <w:top w:val="single" w:sz="4" w:space="0" w:color="000000"/>
              <w:left w:val="single" w:sz="4" w:space="0" w:color="000000"/>
              <w:bottom w:val="single" w:sz="4" w:space="0" w:color="000000"/>
            </w:tcBorders>
            <w:shd w:val="clear" w:color="auto" w:fill="auto"/>
            <w:vAlign w:val="center"/>
          </w:tcPr>
          <w:p w:rsidR="00ED25E0" w:rsidRPr="00720436" w:rsidRDefault="00ED25E0" w:rsidP="006559A5">
            <w:pPr>
              <w:jc w:val="center"/>
              <w:rPr>
                <w:rFonts w:ascii="Times New Roman" w:hAnsi="Times New Roman"/>
                <w:sz w:val="24"/>
              </w:rPr>
            </w:pPr>
            <w:r w:rsidRPr="00720436">
              <w:rPr>
                <w:rFonts w:ascii="Times New Roman" w:hAnsi="Times New Roman"/>
                <w:bCs/>
                <w:sz w:val="24"/>
              </w:rPr>
              <w:t>2</w:t>
            </w:r>
          </w:p>
        </w:tc>
        <w:tc>
          <w:tcPr>
            <w:tcW w:w="1134" w:type="dxa"/>
            <w:tcBorders>
              <w:top w:val="single" w:sz="4" w:space="0" w:color="000000"/>
              <w:left w:val="single" w:sz="4" w:space="0" w:color="000000"/>
              <w:bottom w:val="single" w:sz="4" w:space="0" w:color="000000"/>
            </w:tcBorders>
            <w:shd w:val="clear" w:color="auto" w:fill="auto"/>
            <w:vAlign w:val="center"/>
          </w:tcPr>
          <w:p w:rsidR="00ED25E0" w:rsidRPr="00720436" w:rsidRDefault="00ED25E0" w:rsidP="005139CF">
            <w:pPr>
              <w:pStyle w:val="afd"/>
              <w:ind w:left="33"/>
              <w:jc w:val="center"/>
              <w:rPr>
                <w:rFonts w:ascii="Times New Roman" w:hAnsi="Times New Roman"/>
                <w:sz w:val="24"/>
              </w:rPr>
            </w:pPr>
            <w:r w:rsidRPr="00720436">
              <w:rPr>
                <w:rFonts w:ascii="Times New Roman" w:hAnsi="Times New Roman"/>
                <w:sz w:val="24"/>
              </w:rPr>
              <w:t>130</w:t>
            </w:r>
          </w:p>
        </w:tc>
        <w:tc>
          <w:tcPr>
            <w:tcW w:w="8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5E0" w:rsidRPr="00720436" w:rsidRDefault="00ED25E0" w:rsidP="006559A5">
            <w:pPr>
              <w:jc w:val="both"/>
              <w:rPr>
                <w:rFonts w:ascii="Times New Roman" w:hAnsi="Times New Roman"/>
                <w:bCs/>
                <w:sz w:val="24"/>
              </w:rPr>
            </w:pPr>
            <w:r w:rsidRPr="00720436">
              <w:rPr>
                <w:rFonts w:ascii="Times New Roman" w:hAnsi="Times New Roman"/>
                <w:sz w:val="24"/>
              </w:rPr>
              <w:t>Сандвичи не менее 5 наименований с мясом, птицей, с семгой, овощные</w:t>
            </w:r>
          </w:p>
        </w:tc>
      </w:tr>
      <w:tr w:rsidR="00720436" w:rsidRPr="00720436" w:rsidTr="005139CF">
        <w:trPr>
          <w:trHeight w:val="284"/>
        </w:trPr>
        <w:tc>
          <w:tcPr>
            <w:tcW w:w="549" w:type="dxa"/>
            <w:tcBorders>
              <w:top w:val="single" w:sz="4" w:space="0" w:color="000000"/>
              <w:left w:val="single" w:sz="4" w:space="0" w:color="000000"/>
              <w:bottom w:val="single" w:sz="4" w:space="0" w:color="000000"/>
            </w:tcBorders>
            <w:shd w:val="clear" w:color="auto" w:fill="auto"/>
            <w:vAlign w:val="center"/>
          </w:tcPr>
          <w:p w:rsidR="00ED25E0" w:rsidRPr="00720436" w:rsidRDefault="00ED25E0" w:rsidP="006559A5">
            <w:pPr>
              <w:jc w:val="center"/>
              <w:rPr>
                <w:rFonts w:ascii="Times New Roman" w:hAnsi="Times New Roman"/>
                <w:sz w:val="24"/>
              </w:rPr>
            </w:pPr>
            <w:r w:rsidRPr="00720436">
              <w:rPr>
                <w:rFonts w:ascii="Times New Roman" w:hAnsi="Times New Roman"/>
                <w:bCs/>
                <w:sz w:val="24"/>
              </w:rPr>
              <w:t>3</w:t>
            </w:r>
          </w:p>
        </w:tc>
        <w:tc>
          <w:tcPr>
            <w:tcW w:w="1134" w:type="dxa"/>
            <w:tcBorders>
              <w:top w:val="single" w:sz="4" w:space="0" w:color="000000"/>
              <w:left w:val="single" w:sz="4" w:space="0" w:color="000000"/>
              <w:bottom w:val="single" w:sz="4" w:space="0" w:color="000000"/>
            </w:tcBorders>
            <w:shd w:val="clear" w:color="auto" w:fill="auto"/>
            <w:vAlign w:val="center"/>
          </w:tcPr>
          <w:p w:rsidR="00ED25E0" w:rsidRPr="00720436" w:rsidRDefault="00ED25E0" w:rsidP="005139CF">
            <w:pPr>
              <w:pStyle w:val="afd"/>
              <w:ind w:left="33"/>
              <w:jc w:val="center"/>
              <w:rPr>
                <w:rFonts w:ascii="Times New Roman" w:hAnsi="Times New Roman"/>
                <w:sz w:val="24"/>
              </w:rPr>
            </w:pPr>
            <w:r w:rsidRPr="00720436">
              <w:rPr>
                <w:rFonts w:ascii="Times New Roman" w:hAnsi="Times New Roman"/>
                <w:sz w:val="24"/>
              </w:rPr>
              <w:t>250</w:t>
            </w:r>
          </w:p>
        </w:tc>
        <w:tc>
          <w:tcPr>
            <w:tcW w:w="8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5E0" w:rsidRPr="00720436" w:rsidRDefault="00ED25E0" w:rsidP="006559A5">
            <w:pPr>
              <w:jc w:val="both"/>
              <w:rPr>
                <w:rFonts w:ascii="Times New Roman" w:hAnsi="Times New Roman"/>
                <w:bCs/>
                <w:sz w:val="24"/>
              </w:rPr>
            </w:pPr>
            <w:r w:rsidRPr="00720436">
              <w:rPr>
                <w:rFonts w:ascii="Times New Roman" w:hAnsi="Times New Roman"/>
                <w:sz w:val="24"/>
              </w:rPr>
              <w:t>Суп не менее 3 наименования (заправочный, овощной, суп-пюре или холодный)</w:t>
            </w:r>
          </w:p>
        </w:tc>
      </w:tr>
      <w:tr w:rsidR="00720436" w:rsidRPr="00720436" w:rsidTr="005139CF">
        <w:trPr>
          <w:trHeight w:val="284"/>
        </w:trPr>
        <w:tc>
          <w:tcPr>
            <w:tcW w:w="549" w:type="dxa"/>
            <w:tcBorders>
              <w:top w:val="single" w:sz="4" w:space="0" w:color="000000"/>
              <w:left w:val="single" w:sz="4" w:space="0" w:color="000000"/>
              <w:bottom w:val="single" w:sz="4" w:space="0" w:color="000000"/>
            </w:tcBorders>
            <w:shd w:val="clear" w:color="auto" w:fill="auto"/>
            <w:vAlign w:val="center"/>
          </w:tcPr>
          <w:p w:rsidR="00ED25E0" w:rsidRPr="00720436" w:rsidRDefault="00ED25E0" w:rsidP="006559A5">
            <w:pPr>
              <w:jc w:val="center"/>
              <w:rPr>
                <w:rFonts w:ascii="Times New Roman" w:hAnsi="Times New Roman"/>
                <w:sz w:val="24"/>
              </w:rPr>
            </w:pPr>
            <w:r w:rsidRPr="00720436">
              <w:rPr>
                <w:rFonts w:ascii="Times New Roman" w:hAnsi="Times New Roman"/>
                <w:bCs/>
                <w:sz w:val="24"/>
              </w:rPr>
              <w:t>4</w:t>
            </w:r>
          </w:p>
        </w:tc>
        <w:tc>
          <w:tcPr>
            <w:tcW w:w="1134" w:type="dxa"/>
            <w:tcBorders>
              <w:top w:val="single" w:sz="4" w:space="0" w:color="000000"/>
              <w:left w:val="single" w:sz="4" w:space="0" w:color="000000"/>
              <w:bottom w:val="single" w:sz="4" w:space="0" w:color="000000"/>
            </w:tcBorders>
            <w:shd w:val="clear" w:color="auto" w:fill="auto"/>
            <w:vAlign w:val="center"/>
          </w:tcPr>
          <w:p w:rsidR="00ED25E0" w:rsidRPr="00720436" w:rsidRDefault="00ED25E0" w:rsidP="005139CF">
            <w:pPr>
              <w:pStyle w:val="afd"/>
              <w:ind w:left="33"/>
              <w:jc w:val="center"/>
              <w:rPr>
                <w:rFonts w:ascii="Times New Roman" w:hAnsi="Times New Roman"/>
                <w:sz w:val="24"/>
              </w:rPr>
            </w:pPr>
            <w:r w:rsidRPr="00720436">
              <w:rPr>
                <w:rFonts w:ascii="Times New Roman" w:hAnsi="Times New Roman"/>
                <w:sz w:val="24"/>
              </w:rPr>
              <w:t>100</w:t>
            </w:r>
          </w:p>
        </w:tc>
        <w:tc>
          <w:tcPr>
            <w:tcW w:w="8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5E0" w:rsidRPr="00720436" w:rsidRDefault="00ED25E0" w:rsidP="006559A5">
            <w:pPr>
              <w:jc w:val="both"/>
              <w:rPr>
                <w:rFonts w:ascii="Times New Roman" w:hAnsi="Times New Roman"/>
                <w:bCs/>
                <w:sz w:val="24"/>
              </w:rPr>
            </w:pPr>
            <w:r w:rsidRPr="00720436">
              <w:rPr>
                <w:rFonts w:ascii="Times New Roman" w:hAnsi="Times New Roman"/>
                <w:sz w:val="24"/>
              </w:rPr>
              <w:t>Горячее блюдо не менее 5 наименований блюда из мяса, рыбы, птицы, овощные/вегетарианские/диетические, рубленные, соусные</w:t>
            </w:r>
          </w:p>
        </w:tc>
      </w:tr>
      <w:tr w:rsidR="00720436" w:rsidRPr="00720436" w:rsidTr="005139CF">
        <w:trPr>
          <w:trHeight w:val="284"/>
        </w:trPr>
        <w:tc>
          <w:tcPr>
            <w:tcW w:w="549" w:type="dxa"/>
            <w:tcBorders>
              <w:top w:val="single" w:sz="4" w:space="0" w:color="000000"/>
              <w:left w:val="single" w:sz="4" w:space="0" w:color="000000"/>
              <w:bottom w:val="single" w:sz="4" w:space="0" w:color="000000"/>
            </w:tcBorders>
            <w:shd w:val="clear" w:color="auto" w:fill="auto"/>
            <w:vAlign w:val="center"/>
          </w:tcPr>
          <w:p w:rsidR="00ED25E0" w:rsidRPr="00720436" w:rsidRDefault="00ED25E0" w:rsidP="006559A5">
            <w:pPr>
              <w:jc w:val="center"/>
              <w:rPr>
                <w:rFonts w:ascii="Times New Roman" w:hAnsi="Times New Roman"/>
                <w:sz w:val="24"/>
              </w:rPr>
            </w:pPr>
            <w:r w:rsidRPr="00720436">
              <w:rPr>
                <w:rFonts w:ascii="Times New Roman" w:hAnsi="Times New Roman"/>
                <w:bCs/>
                <w:sz w:val="24"/>
              </w:rPr>
              <w:t>5</w:t>
            </w:r>
          </w:p>
        </w:tc>
        <w:tc>
          <w:tcPr>
            <w:tcW w:w="1134" w:type="dxa"/>
            <w:tcBorders>
              <w:top w:val="single" w:sz="4" w:space="0" w:color="000000"/>
              <w:left w:val="single" w:sz="4" w:space="0" w:color="000000"/>
              <w:bottom w:val="single" w:sz="4" w:space="0" w:color="000000"/>
            </w:tcBorders>
            <w:shd w:val="clear" w:color="auto" w:fill="auto"/>
            <w:vAlign w:val="center"/>
          </w:tcPr>
          <w:p w:rsidR="00ED25E0" w:rsidRPr="00720436" w:rsidRDefault="00ED25E0" w:rsidP="005139CF">
            <w:pPr>
              <w:pStyle w:val="afd"/>
              <w:ind w:left="33"/>
              <w:jc w:val="center"/>
              <w:rPr>
                <w:rFonts w:ascii="Times New Roman" w:hAnsi="Times New Roman"/>
                <w:sz w:val="24"/>
              </w:rPr>
            </w:pPr>
            <w:r w:rsidRPr="00720436">
              <w:rPr>
                <w:rFonts w:ascii="Times New Roman" w:hAnsi="Times New Roman"/>
                <w:sz w:val="24"/>
              </w:rPr>
              <w:t>150</w:t>
            </w:r>
          </w:p>
        </w:tc>
        <w:tc>
          <w:tcPr>
            <w:tcW w:w="8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5E0" w:rsidRPr="00720436" w:rsidRDefault="00ED25E0" w:rsidP="006559A5">
            <w:pPr>
              <w:jc w:val="both"/>
              <w:rPr>
                <w:rFonts w:ascii="Times New Roman" w:hAnsi="Times New Roman"/>
                <w:bCs/>
                <w:sz w:val="24"/>
              </w:rPr>
            </w:pPr>
            <w:r w:rsidRPr="00720436">
              <w:rPr>
                <w:rFonts w:ascii="Times New Roman" w:hAnsi="Times New Roman"/>
                <w:sz w:val="24"/>
              </w:rPr>
              <w:t>Гарнир не менее 5 наименований (картофельный, овощной, крупяной, макаронные изделия, гречка)</w:t>
            </w:r>
          </w:p>
        </w:tc>
      </w:tr>
      <w:tr w:rsidR="00720436" w:rsidRPr="00720436" w:rsidTr="005139CF">
        <w:trPr>
          <w:trHeight w:val="284"/>
        </w:trPr>
        <w:tc>
          <w:tcPr>
            <w:tcW w:w="549" w:type="dxa"/>
            <w:tcBorders>
              <w:top w:val="single" w:sz="4" w:space="0" w:color="000000"/>
              <w:left w:val="single" w:sz="4" w:space="0" w:color="000000"/>
              <w:bottom w:val="single" w:sz="4" w:space="0" w:color="000000"/>
            </w:tcBorders>
            <w:shd w:val="clear" w:color="auto" w:fill="auto"/>
            <w:vAlign w:val="center"/>
          </w:tcPr>
          <w:p w:rsidR="00ED25E0" w:rsidRPr="00720436" w:rsidRDefault="00ED25E0" w:rsidP="006559A5">
            <w:pPr>
              <w:jc w:val="center"/>
              <w:rPr>
                <w:rFonts w:ascii="Times New Roman" w:hAnsi="Times New Roman"/>
                <w:sz w:val="24"/>
              </w:rPr>
            </w:pPr>
            <w:r w:rsidRPr="00720436">
              <w:rPr>
                <w:rFonts w:ascii="Times New Roman" w:hAnsi="Times New Roman"/>
                <w:bCs/>
                <w:sz w:val="24"/>
              </w:rPr>
              <w:t>6</w:t>
            </w:r>
          </w:p>
        </w:tc>
        <w:tc>
          <w:tcPr>
            <w:tcW w:w="1134" w:type="dxa"/>
            <w:tcBorders>
              <w:top w:val="single" w:sz="4" w:space="0" w:color="000000"/>
              <w:left w:val="single" w:sz="4" w:space="0" w:color="000000"/>
              <w:bottom w:val="single" w:sz="4" w:space="0" w:color="000000"/>
            </w:tcBorders>
            <w:shd w:val="clear" w:color="auto" w:fill="auto"/>
            <w:vAlign w:val="center"/>
          </w:tcPr>
          <w:p w:rsidR="00ED25E0" w:rsidRPr="00720436" w:rsidRDefault="00ED25E0" w:rsidP="005139CF">
            <w:pPr>
              <w:pStyle w:val="afd"/>
              <w:ind w:left="33"/>
              <w:jc w:val="center"/>
              <w:rPr>
                <w:rFonts w:ascii="Times New Roman" w:hAnsi="Times New Roman"/>
                <w:sz w:val="24"/>
              </w:rPr>
            </w:pPr>
            <w:r w:rsidRPr="00720436">
              <w:rPr>
                <w:rFonts w:ascii="Times New Roman" w:hAnsi="Times New Roman"/>
                <w:sz w:val="24"/>
              </w:rPr>
              <w:t>100</w:t>
            </w:r>
          </w:p>
        </w:tc>
        <w:tc>
          <w:tcPr>
            <w:tcW w:w="8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5E0" w:rsidRPr="00720436" w:rsidRDefault="00ED25E0" w:rsidP="006559A5">
            <w:pPr>
              <w:jc w:val="both"/>
              <w:rPr>
                <w:rFonts w:ascii="Times New Roman" w:hAnsi="Times New Roman"/>
                <w:bCs/>
                <w:sz w:val="24"/>
              </w:rPr>
            </w:pPr>
            <w:r w:rsidRPr="00720436">
              <w:rPr>
                <w:rFonts w:ascii="Times New Roman" w:hAnsi="Times New Roman"/>
                <w:sz w:val="24"/>
              </w:rPr>
              <w:t>Десерты собственного производства (муссы, парфе, пудинг), фруктовые салаты, фрукты не менее 5 наименований</w:t>
            </w:r>
          </w:p>
        </w:tc>
      </w:tr>
      <w:tr w:rsidR="00720436" w:rsidRPr="00720436" w:rsidTr="005139CF">
        <w:trPr>
          <w:trHeight w:val="284"/>
        </w:trPr>
        <w:tc>
          <w:tcPr>
            <w:tcW w:w="549" w:type="dxa"/>
            <w:tcBorders>
              <w:top w:val="single" w:sz="4" w:space="0" w:color="000000"/>
              <w:left w:val="single" w:sz="4" w:space="0" w:color="000000"/>
              <w:bottom w:val="single" w:sz="4" w:space="0" w:color="000000"/>
            </w:tcBorders>
            <w:shd w:val="clear" w:color="auto" w:fill="auto"/>
            <w:vAlign w:val="center"/>
          </w:tcPr>
          <w:p w:rsidR="00ED25E0" w:rsidRPr="00720436" w:rsidRDefault="00ED25E0" w:rsidP="006559A5">
            <w:pPr>
              <w:jc w:val="center"/>
              <w:rPr>
                <w:rFonts w:ascii="Times New Roman" w:hAnsi="Times New Roman"/>
                <w:sz w:val="24"/>
              </w:rPr>
            </w:pPr>
            <w:r w:rsidRPr="00720436">
              <w:rPr>
                <w:rFonts w:ascii="Times New Roman" w:hAnsi="Times New Roman"/>
                <w:bCs/>
                <w:sz w:val="24"/>
              </w:rPr>
              <w:t>7</w:t>
            </w:r>
          </w:p>
        </w:tc>
        <w:tc>
          <w:tcPr>
            <w:tcW w:w="1134" w:type="dxa"/>
            <w:tcBorders>
              <w:top w:val="single" w:sz="4" w:space="0" w:color="000000"/>
              <w:left w:val="single" w:sz="4" w:space="0" w:color="000000"/>
              <w:bottom w:val="single" w:sz="4" w:space="0" w:color="000000"/>
            </w:tcBorders>
            <w:shd w:val="clear" w:color="auto" w:fill="auto"/>
            <w:vAlign w:val="center"/>
          </w:tcPr>
          <w:p w:rsidR="00ED25E0" w:rsidRPr="00720436" w:rsidRDefault="00ED25E0" w:rsidP="005139CF">
            <w:pPr>
              <w:pStyle w:val="afd"/>
              <w:ind w:left="33"/>
              <w:jc w:val="center"/>
              <w:rPr>
                <w:rFonts w:ascii="Times New Roman" w:hAnsi="Times New Roman"/>
                <w:sz w:val="24"/>
              </w:rPr>
            </w:pPr>
            <w:r w:rsidRPr="00720436">
              <w:rPr>
                <w:rFonts w:ascii="Times New Roman" w:hAnsi="Times New Roman"/>
                <w:sz w:val="24"/>
              </w:rPr>
              <w:t>50</w:t>
            </w:r>
          </w:p>
        </w:tc>
        <w:tc>
          <w:tcPr>
            <w:tcW w:w="8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5E0" w:rsidRPr="00720436" w:rsidRDefault="00ED25E0" w:rsidP="006559A5">
            <w:pPr>
              <w:jc w:val="both"/>
              <w:rPr>
                <w:rFonts w:ascii="Times New Roman" w:hAnsi="Times New Roman"/>
                <w:bCs/>
                <w:sz w:val="24"/>
              </w:rPr>
            </w:pPr>
            <w:r w:rsidRPr="00720436">
              <w:rPr>
                <w:rFonts w:ascii="Times New Roman" w:hAnsi="Times New Roman"/>
                <w:sz w:val="24"/>
              </w:rPr>
              <w:t>Выпечка (</w:t>
            </w:r>
            <w:proofErr w:type="spellStart"/>
            <w:r w:rsidRPr="00720436">
              <w:rPr>
                <w:rFonts w:ascii="Times New Roman" w:hAnsi="Times New Roman"/>
                <w:sz w:val="24"/>
              </w:rPr>
              <w:t>круассаны</w:t>
            </w:r>
            <w:proofErr w:type="spellEnd"/>
            <w:r w:rsidRPr="00720436">
              <w:rPr>
                <w:rFonts w:ascii="Times New Roman" w:hAnsi="Times New Roman"/>
                <w:sz w:val="24"/>
              </w:rPr>
              <w:t xml:space="preserve">, улитки, </w:t>
            </w:r>
            <w:proofErr w:type="spellStart"/>
            <w:r w:rsidRPr="00720436">
              <w:rPr>
                <w:rFonts w:ascii="Times New Roman" w:hAnsi="Times New Roman"/>
                <w:sz w:val="24"/>
              </w:rPr>
              <w:t>дениши</w:t>
            </w:r>
            <w:proofErr w:type="spellEnd"/>
            <w:r w:rsidRPr="00720436">
              <w:rPr>
                <w:rFonts w:ascii="Times New Roman" w:hAnsi="Times New Roman"/>
                <w:sz w:val="24"/>
              </w:rPr>
              <w:t>) не менее 5 наименований</w:t>
            </w:r>
          </w:p>
        </w:tc>
      </w:tr>
      <w:tr w:rsidR="00720436" w:rsidRPr="00720436" w:rsidTr="005139CF">
        <w:trPr>
          <w:trHeight w:val="284"/>
        </w:trPr>
        <w:tc>
          <w:tcPr>
            <w:tcW w:w="549" w:type="dxa"/>
            <w:tcBorders>
              <w:top w:val="single" w:sz="4" w:space="0" w:color="000000"/>
              <w:left w:val="single" w:sz="4" w:space="0" w:color="000000"/>
              <w:bottom w:val="single" w:sz="4" w:space="0" w:color="000000"/>
            </w:tcBorders>
            <w:shd w:val="clear" w:color="auto" w:fill="auto"/>
            <w:vAlign w:val="center"/>
          </w:tcPr>
          <w:p w:rsidR="00ED25E0" w:rsidRPr="00720436" w:rsidRDefault="00ED25E0" w:rsidP="006559A5">
            <w:pPr>
              <w:jc w:val="center"/>
              <w:rPr>
                <w:rFonts w:ascii="Times New Roman" w:hAnsi="Times New Roman"/>
                <w:sz w:val="24"/>
              </w:rPr>
            </w:pPr>
            <w:r w:rsidRPr="00720436">
              <w:rPr>
                <w:rFonts w:ascii="Times New Roman" w:hAnsi="Times New Roman"/>
                <w:bCs/>
                <w:sz w:val="24"/>
              </w:rPr>
              <w:t>8</w:t>
            </w:r>
          </w:p>
        </w:tc>
        <w:tc>
          <w:tcPr>
            <w:tcW w:w="1134" w:type="dxa"/>
            <w:tcBorders>
              <w:top w:val="single" w:sz="4" w:space="0" w:color="000000"/>
              <w:left w:val="single" w:sz="4" w:space="0" w:color="000000"/>
              <w:bottom w:val="single" w:sz="4" w:space="0" w:color="000000"/>
            </w:tcBorders>
            <w:shd w:val="clear" w:color="auto" w:fill="auto"/>
            <w:vAlign w:val="center"/>
          </w:tcPr>
          <w:p w:rsidR="00ED25E0" w:rsidRPr="00720436" w:rsidRDefault="00ED25E0" w:rsidP="005139CF">
            <w:pPr>
              <w:pStyle w:val="afd"/>
              <w:ind w:left="33"/>
              <w:jc w:val="center"/>
              <w:rPr>
                <w:rFonts w:ascii="Times New Roman" w:hAnsi="Times New Roman"/>
                <w:sz w:val="24"/>
              </w:rPr>
            </w:pPr>
            <w:r w:rsidRPr="00720436">
              <w:rPr>
                <w:rFonts w:ascii="Times New Roman" w:hAnsi="Times New Roman"/>
                <w:sz w:val="24"/>
              </w:rPr>
              <w:t>250</w:t>
            </w:r>
          </w:p>
        </w:tc>
        <w:tc>
          <w:tcPr>
            <w:tcW w:w="8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5E0" w:rsidRPr="00720436" w:rsidRDefault="00ED25E0" w:rsidP="006559A5">
            <w:pPr>
              <w:jc w:val="both"/>
              <w:rPr>
                <w:rFonts w:ascii="Times New Roman" w:hAnsi="Times New Roman"/>
                <w:bCs/>
                <w:sz w:val="24"/>
              </w:rPr>
            </w:pPr>
            <w:proofErr w:type="gramStart"/>
            <w:r w:rsidRPr="00720436">
              <w:rPr>
                <w:rFonts w:ascii="Times New Roman" w:hAnsi="Times New Roman"/>
                <w:sz w:val="24"/>
              </w:rPr>
              <w:t>Горячие и холодные напитки: чай, кофе, сезонные фруктово-ягодные напитки (морс, компот, кисель) собственного приготовления; йогурты, молочные продукты</w:t>
            </w:r>
            <w:proofErr w:type="gramEnd"/>
          </w:p>
        </w:tc>
      </w:tr>
      <w:tr w:rsidR="00720436" w:rsidRPr="00720436" w:rsidTr="005139CF">
        <w:trPr>
          <w:trHeight w:val="284"/>
        </w:trPr>
        <w:tc>
          <w:tcPr>
            <w:tcW w:w="549" w:type="dxa"/>
            <w:tcBorders>
              <w:top w:val="single" w:sz="4" w:space="0" w:color="000000"/>
              <w:left w:val="single" w:sz="4" w:space="0" w:color="000000"/>
              <w:bottom w:val="single" w:sz="4" w:space="0" w:color="000000"/>
            </w:tcBorders>
            <w:shd w:val="clear" w:color="auto" w:fill="auto"/>
            <w:vAlign w:val="center"/>
          </w:tcPr>
          <w:p w:rsidR="00ED25E0" w:rsidRPr="00720436" w:rsidRDefault="00ED25E0" w:rsidP="006559A5">
            <w:pPr>
              <w:jc w:val="center"/>
              <w:rPr>
                <w:rFonts w:ascii="Times New Roman" w:hAnsi="Times New Roman"/>
                <w:sz w:val="24"/>
              </w:rPr>
            </w:pPr>
            <w:r w:rsidRPr="00720436">
              <w:rPr>
                <w:rFonts w:ascii="Times New Roman" w:hAnsi="Times New Roman"/>
                <w:bCs/>
                <w:sz w:val="24"/>
              </w:rPr>
              <w:t>9</w:t>
            </w:r>
          </w:p>
        </w:tc>
        <w:tc>
          <w:tcPr>
            <w:tcW w:w="1134" w:type="dxa"/>
            <w:tcBorders>
              <w:top w:val="single" w:sz="4" w:space="0" w:color="000000"/>
              <w:left w:val="single" w:sz="4" w:space="0" w:color="000000"/>
              <w:bottom w:val="single" w:sz="4" w:space="0" w:color="000000"/>
            </w:tcBorders>
            <w:shd w:val="clear" w:color="auto" w:fill="auto"/>
            <w:vAlign w:val="center"/>
          </w:tcPr>
          <w:p w:rsidR="00ED25E0" w:rsidRPr="00720436" w:rsidRDefault="00ED25E0" w:rsidP="005139CF">
            <w:pPr>
              <w:pStyle w:val="afd"/>
              <w:ind w:left="33"/>
              <w:jc w:val="center"/>
              <w:rPr>
                <w:rFonts w:ascii="Times New Roman" w:hAnsi="Times New Roman"/>
                <w:sz w:val="24"/>
              </w:rPr>
            </w:pPr>
            <w:r w:rsidRPr="00720436">
              <w:rPr>
                <w:rFonts w:ascii="Times New Roman" w:hAnsi="Times New Roman"/>
                <w:sz w:val="24"/>
              </w:rPr>
              <w:t>33</w:t>
            </w:r>
          </w:p>
        </w:tc>
        <w:tc>
          <w:tcPr>
            <w:tcW w:w="8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5E0" w:rsidRPr="00720436" w:rsidRDefault="00ED25E0" w:rsidP="006559A5">
            <w:pPr>
              <w:jc w:val="both"/>
              <w:rPr>
                <w:rFonts w:ascii="Times New Roman" w:hAnsi="Times New Roman"/>
                <w:sz w:val="24"/>
              </w:rPr>
            </w:pPr>
            <w:r w:rsidRPr="00720436">
              <w:rPr>
                <w:rFonts w:ascii="Times New Roman" w:hAnsi="Times New Roman"/>
                <w:sz w:val="24"/>
              </w:rPr>
              <w:t xml:space="preserve">Хлеб ржаной, пшеничный. </w:t>
            </w:r>
            <w:proofErr w:type="gramStart"/>
            <w:r w:rsidRPr="00720436">
              <w:rPr>
                <w:rFonts w:ascii="Times New Roman" w:hAnsi="Times New Roman"/>
                <w:sz w:val="24"/>
              </w:rPr>
              <w:t>Приправы/соусы (кетчуп, горчица, сметана, майонез, масло растительное, соевый соус и т.д.).</w:t>
            </w:r>
            <w:proofErr w:type="gramEnd"/>
          </w:p>
        </w:tc>
      </w:tr>
    </w:tbl>
    <w:p w:rsidR="00ED25E0" w:rsidRPr="00720436" w:rsidRDefault="00ED25E0" w:rsidP="00ED25E0">
      <w:pPr>
        <w:spacing w:before="120" w:after="120"/>
        <w:jc w:val="both"/>
        <w:rPr>
          <w:rFonts w:ascii="Times New Roman" w:hAnsi="Times New Roman"/>
          <w:sz w:val="24"/>
        </w:rPr>
      </w:pPr>
      <w:r w:rsidRPr="00720436">
        <w:rPr>
          <w:rFonts w:ascii="Times New Roman" w:hAnsi="Times New Roman"/>
          <w:sz w:val="24"/>
        </w:rPr>
        <w:t xml:space="preserve">Средняя стоимость обеда, состоящего из закуски или супа, горячего блюда с гарниром, напитком и хлебом должна составлять не более </w:t>
      </w:r>
      <w:r w:rsidRPr="00720436">
        <w:rPr>
          <w:rFonts w:ascii="Times New Roman" w:hAnsi="Times New Roman"/>
          <w:b/>
          <w:sz w:val="24"/>
        </w:rPr>
        <w:t>250 - 300 руб</w:t>
      </w:r>
      <w:r w:rsidRPr="00720436">
        <w:rPr>
          <w:rFonts w:ascii="Times New Roman" w:hAnsi="Times New Roman"/>
          <w:sz w:val="24"/>
        </w:rPr>
        <w:t>., с учетом НДС, в расчете на одного человека.</w:t>
      </w:r>
    </w:p>
    <w:p w:rsidR="00ED25E0" w:rsidRPr="00720436" w:rsidRDefault="00ED25E0" w:rsidP="00FE5F27">
      <w:pPr>
        <w:numPr>
          <w:ilvl w:val="0"/>
          <w:numId w:val="42"/>
        </w:numPr>
        <w:tabs>
          <w:tab w:val="left" w:pos="993"/>
        </w:tabs>
        <w:suppressAutoHyphens/>
        <w:autoSpaceDE w:val="0"/>
        <w:ind w:left="567" w:firstLine="0"/>
        <w:jc w:val="both"/>
        <w:rPr>
          <w:rFonts w:ascii="Times New Roman" w:hAnsi="Times New Roman"/>
          <w:sz w:val="24"/>
        </w:rPr>
      </w:pPr>
      <w:r w:rsidRPr="00720436">
        <w:rPr>
          <w:rFonts w:ascii="Times New Roman" w:hAnsi="Times New Roman"/>
          <w:sz w:val="24"/>
        </w:rPr>
        <w:t>Обязательно наличие в ежедневном выборе свежих фруктов и выпечки.</w:t>
      </w:r>
    </w:p>
    <w:p w:rsidR="00ED25E0" w:rsidRPr="00720436" w:rsidRDefault="00ED25E0" w:rsidP="00FE5F27">
      <w:pPr>
        <w:numPr>
          <w:ilvl w:val="0"/>
          <w:numId w:val="42"/>
        </w:numPr>
        <w:tabs>
          <w:tab w:val="left" w:pos="993"/>
        </w:tabs>
        <w:suppressAutoHyphens/>
        <w:autoSpaceDE w:val="0"/>
        <w:ind w:left="567" w:firstLine="0"/>
        <w:jc w:val="both"/>
        <w:rPr>
          <w:rFonts w:ascii="Times New Roman" w:hAnsi="Times New Roman"/>
          <w:sz w:val="24"/>
        </w:rPr>
      </w:pPr>
      <w:r w:rsidRPr="00720436">
        <w:rPr>
          <w:rFonts w:ascii="Times New Roman" w:hAnsi="Times New Roman"/>
          <w:sz w:val="24"/>
        </w:rPr>
        <w:t>Меню не должно повторяться в течение 4 недель.</w:t>
      </w:r>
    </w:p>
    <w:p w:rsidR="00ED25E0" w:rsidRPr="00720436" w:rsidRDefault="00ED25E0" w:rsidP="00FE5F27">
      <w:pPr>
        <w:numPr>
          <w:ilvl w:val="0"/>
          <w:numId w:val="42"/>
        </w:numPr>
        <w:tabs>
          <w:tab w:val="left" w:pos="993"/>
        </w:tabs>
        <w:suppressAutoHyphens/>
        <w:autoSpaceDE w:val="0"/>
        <w:ind w:left="567" w:firstLine="0"/>
        <w:jc w:val="both"/>
        <w:rPr>
          <w:rFonts w:ascii="Times New Roman" w:hAnsi="Times New Roman"/>
          <w:sz w:val="24"/>
        </w:rPr>
      </w:pPr>
      <w:r w:rsidRPr="00720436">
        <w:rPr>
          <w:rFonts w:ascii="Times New Roman" w:hAnsi="Times New Roman"/>
          <w:sz w:val="24"/>
        </w:rPr>
        <w:t>Необходимо предложение диетических блюд, салатов из овощей.</w:t>
      </w:r>
    </w:p>
    <w:p w:rsidR="00ED25E0" w:rsidRPr="00720436" w:rsidRDefault="00ED25E0" w:rsidP="00FE5F27">
      <w:pPr>
        <w:numPr>
          <w:ilvl w:val="0"/>
          <w:numId w:val="42"/>
        </w:numPr>
        <w:tabs>
          <w:tab w:val="left" w:pos="993"/>
        </w:tabs>
        <w:suppressAutoHyphens/>
        <w:autoSpaceDE w:val="0"/>
        <w:ind w:left="567" w:firstLine="0"/>
        <w:jc w:val="both"/>
        <w:rPr>
          <w:rFonts w:ascii="Times New Roman" w:hAnsi="Times New Roman"/>
          <w:sz w:val="24"/>
        </w:rPr>
      </w:pPr>
      <w:r w:rsidRPr="00720436">
        <w:rPr>
          <w:rFonts w:ascii="Times New Roman" w:hAnsi="Times New Roman"/>
          <w:sz w:val="24"/>
        </w:rPr>
        <w:t>В периоды религиозных постов необходимо наличие постных блюд.</w:t>
      </w:r>
    </w:p>
    <w:p w:rsidR="00ED25E0" w:rsidRPr="00720436" w:rsidRDefault="00ED25E0" w:rsidP="00FE5F27">
      <w:pPr>
        <w:numPr>
          <w:ilvl w:val="0"/>
          <w:numId w:val="42"/>
        </w:numPr>
        <w:tabs>
          <w:tab w:val="left" w:pos="993"/>
        </w:tabs>
        <w:suppressAutoHyphens/>
        <w:autoSpaceDE w:val="0"/>
        <w:ind w:left="567" w:firstLine="0"/>
        <w:jc w:val="both"/>
        <w:rPr>
          <w:rFonts w:ascii="Times New Roman" w:hAnsi="Times New Roman"/>
          <w:sz w:val="24"/>
        </w:rPr>
      </w:pPr>
      <w:r w:rsidRPr="00720436">
        <w:rPr>
          <w:rFonts w:ascii="Times New Roman" w:hAnsi="Times New Roman"/>
          <w:sz w:val="24"/>
        </w:rPr>
        <w:t>Состав меню международной кухни.</w:t>
      </w:r>
    </w:p>
    <w:p w:rsidR="00ED25E0" w:rsidRPr="00720436" w:rsidRDefault="00ED25E0" w:rsidP="00FE5F27">
      <w:pPr>
        <w:numPr>
          <w:ilvl w:val="0"/>
          <w:numId w:val="42"/>
        </w:numPr>
        <w:tabs>
          <w:tab w:val="left" w:pos="993"/>
        </w:tabs>
        <w:suppressAutoHyphens/>
        <w:autoSpaceDE w:val="0"/>
        <w:ind w:left="567" w:firstLine="0"/>
        <w:jc w:val="both"/>
        <w:rPr>
          <w:rFonts w:ascii="Times New Roman" w:hAnsi="Times New Roman"/>
          <w:sz w:val="24"/>
        </w:rPr>
      </w:pPr>
      <w:r w:rsidRPr="00720436">
        <w:rPr>
          <w:rFonts w:ascii="Times New Roman" w:hAnsi="Times New Roman"/>
          <w:sz w:val="24"/>
        </w:rPr>
        <w:t>Приветствуется организация тематических дней национальных кухонь.</w:t>
      </w:r>
    </w:p>
    <w:p w:rsidR="005139CF" w:rsidRPr="00720436" w:rsidRDefault="005139CF" w:rsidP="005139CF">
      <w:pPr>
        <w:spacing w:before="120" w:after="120"/>
        <w:jc w:val="both"/>
        <w:rPr>
          <w:rFonts w:ascii="Times New Roman" w:hAnsi="Times New Roman"/>
          <w:b/>
          <w:sz w:val="24"/>
        </w:rPr>
      </w:pPr>
      <w:r w:rsidRPr="00720436">
        <w:rPr>
          <w:rFonts w:ascii="Times New Roman" w:hAnsi="Times New Roman"/>
          <w:b/>
          <w:sz w:val="24"/>
        </w:rPr>
        <w:t>Буфет</w:t>
      </w:r>
    </w:p>
    <w:p w:rsidR="005139CF" w:rsidRPr="00720436" w:rsidRDefault="005139CF" w:rsidP="005139CF">
      <w:pPr>
        <w:spacing w:before="120" w:after="120"/>
        <w:jc w:val="both"/>
        <w:rPr>
          <w:rFonts w:ascii="Times New Roman" w:hAnsi="Times New Roman"/>
          <w:sz w:val="24"/>
        </w:rPr>
      </w:pPr>
      <w:r w:rsidRPr="00720436">
        <w:rPr>
          <w:rFonts w:ascii="Times New Roman" w:hAnsi="Times New Roman"/>
          <w:sz w:val="24"/>
        </w:rPr>
        <w:lastRenderedPageBreak/>
        <w:t>Режим работы буфета с 08-30 до 21-00 ежедневно, за исключением выходных и праздничных дней.</w:t>
      </w:r>
    </w:p>
    <w:p w:rsidR="005139CF" w:rsidRPr="00720436" w:rsidRDefault="005139CF" w:rsidP="005139CF">
      <w:pPr>
        <w:spacing w:before="120" w:after="120"/>
        <w:jc w:val="both"/>
        <w:rPr>
          <w:rFonts w:ascii="Times New Roman" w:hAnsi="Times New Roman"/>
          <w:sz w:val="24"/>
        </w:rPr>
      </w:pPr>
      <w:r w:rsidRPr="00720436">
        <w:rPr>
          <w:rFonts w:ascii="Times New Roman" w:hAnsi="Times New Roman"/>
          <w:sz w:val="24"/>
        </w:rPr>
        <w:t>Обеспечение питанием производится в формате самообслуживания через барную стойку при помощи бармена, или в формате обслуживания через официантов с дальнейшей оплатой непосредственно на кассе буфета. Бармен обязан иметь высокую квалификацию в соответствии со статусом объектов, обслуживать всех клиентов буфета, быть внимательным и активным в обслуживании (предлагать клиентам чай, кофе, выпечку, салаты, обед и т.д.).</w:t>
      </w:r>
    </w:p>
    <w:p w:rsidR="005139CF" w:rsidRPr="00720436" w:rsidRDefault="00ED25E0" w:rsidP="005139CF">
      <w:pPr>
        <w:spacing w:before="120" w:after="120"/>
        <w:jc w:val="both"/>
        <w:rPr>
          <w:rFonts w:ascii="Times New Roman" w:hAnsi="Times New Roman"/>
          <w:sz w:val="24"/>
        </w:rPr>
      </w:pPr>
      <w:r w:rsidRPr="00720436">
        <w:rPr>
          <w:rFonts w:ascii="Times New Roman" w:hAnsi="Times New Roman"/>
          <w:sz w:val="24"/>
        </w:rPr>
        <w:t xml:space="preserve">Арендатор должен предусмотреть обеспечение клиентов кафе завтраками ежедневно с 8:30 </w:t>
      </w:r>
      <w:proofErr w:type="gramStart"/>
      <w:r w:rsidRPr="00720436">
        <w:rPr>
          <w:rFonts w:ascii="Times New Roman" w:hAnsi="Times New Roman"/>
          <w:sz w:val="24"/>
        </w:rPr>
        <w:t>до</w:t>
      </w:r>
      <w:proofErr w:type="gramEnd"/>
      <w:r w:rsidRPr="00720436">
        <w:rPr>
          <w:rFonts w:ascii="Times New Roman" w:hAnsi="Times New Roman"/>
          <w:sz w:val="24"/>
        </w:rPr>
        <w:t xml:space="preserve"> </w:t>
      </w:r>
      <w:proofErr w:type="gramStart"/>
      <w:r w:rsidR="005139CF" w:rsidRPr="00720436">
        <w:rPr>
          <w:rFonts w:ascii="Times New Roman" w:hAnsi="Times New Roman"/>
          <w:sz w:val="24"/>
        </w:rPr>
        <w:t>Арендатор</w:t>
      </w:r>
      <w:proofErr w:type="gramEnd"/>
      <w:r w:rsidR="005139CF" w:rsidRPr="00720436">
        <w:rPr>
          <w:rFonts w:ascii="Times New Roman" w:hAnsi="Times New Roman"/>
          <w:sz w:val="24"/>
        </w:rPr>
        <w:t xml:space="preserve"> должен предусмотреть обеспечение клиентов буфета завтраками. </w:t>
      </w:r>
      <w:proofErr w:type="gramStart"/>
      <w:r w:rsidR="005139CF" w:rsidRPr="00720436">
        <w:rPr>
          <w:rFonts w:ascii="Times New Roman" w:hAnsi="Times New Roman"/>
          <w:sz w:val="24"/>
        </w:rPr>
        <w:t>На завтрак представлены блюда собственного производства: каша 2 вида, сырники, блины, оладьи, сандвичи, запеканки, пудинги, яичница, омлеты с наполнителями, выпечка, десерты.</w:t>
      </w:r>
      <w:proofErr w:type="gramEnd"/>
    </w:p>
    <w:p w:rsidR="005139CF" w:rsidRPr="00720436" w:rsidRDefault="005139CF" w:rsidP="005139CF">
      <w:pPr>
        <w:spacing w:before="120" w:after="120"/>
        <w:jc w:val="both"/>
        <w:rPr>
          <w:rFonts w:ascii="Times New Roman" w:hAnsi="Times New Roman"/>
          <w:sz w:val="24"/>
        </w:rPr>
      </w:pPr>
      <w:r w:rsidRPr="00720436">
        <w:rPr>
          <w:rFonts w:ascii="Times New Roman" w:hAnsi="Times New Roman"/>
          <w:sz w:val="24"/>
        </w:rPr>
        <w:t xml:space="preserve">Средняя стоимость завтрака состоящего из (кофе, каши, круассана) должна составлять не более 100 – 150 руб., с учетом НДС, в расчете на одного человека. </w:t>
      </w:r>
    </w:p>
    <w:p w:rsidR="005139CF" w:rsidRPr="00720436" w:rsidRDefault="005139CF" w:rsidP="005139CF">
      <w:pPr>
        <w:spacing w:before="120" w:after="120"/>
        <w:jc w:val="both"/>
        <w:rPr>
          <w:rFonts w:ascii="Times New Roman" w:hAnsi="Times New Roman"/>
          <w:sz w:val="24"/>
        </w:rPr>
      </w:pPr>
      <w:r w:rsidRPr="00720436">
        <w:rPr>
          <w:rFonts w:ascii="Times New Roman" w:hAnsi="Times New Roman"/>
          <w:sz w:val="24"/>
        </w:rPr>
        <w:t xml:space="preserve">Кроме завтраков в буфете меню должно включать: свежую выпечку, салаты, горячие закуски на заказ, чай в пакетиках, чай заварной в чайнике, кофе (несколько видов: </w:t>
      </w:r>
      <w:proofErr w:type="spellStart"/>
      <w:r w:rsidRPr="00720436">
        <w:rPr>
          <w:rFonts w:ascii="Times New Roman" w:hAnsi="Times New Roman"/>
          <w:sz w:val="24"/>
        </w:rPr>
        <w:t>эспрессо</w:t>
      </w:r>
      <w:proofErr w:type="spellEnd"/>
      <w:r w:rsidRPr="00720436">
        <w:rPr>
          <w:rFonts w:ascii="Times New Roman" w:hAnsi="Times New Roman"/>
          <w:sz w:val="24"/>
        </w:rPr>
        <w:t xml:space="preserve">, </w:t>
      </w:r>
      <w:proofErr w:type="spellStart"/>
      <w:r w:rsidRPr="00720436">
        <w:rPr>
          <w:rFonts w:ascii="Times New Roman" w:hAnsi="Times New Roman"/>
          <w:sz w:val="24"/>
        </w:rPr>
        <w:t>американо</w:t>
      </w:r>
      <w:proofErr w:type="spellEnd"/>
      <w:r w:rsidRPr="00720436">
        <w:rPr>
          <w:rFonts w:ascii="Times New Roman" w:hAnsi="Times New Roman"/>
          <w:sz w:val="24"/>
        </w:rPr>
        <w:t xml:space="preserve">, капучино, </w:t>
      </w:r>
      <w:proofErr w:type="spellStart"/>
      <w:r w:rsidRPr="00720436">
        <w:rPr>
          <w:rFonts w:ascii="Times New Roman" w:hAnsi="Times New Roman"/>
          <w:sz w:val="24"/>
        </w:rPr>
        <w:t>латте</w:t>
      </w:r>
      <w:proofErr w:type="spellEnd"/>
      <w:r w:rsidRPr="00720436">
        <w:rPr>
          <w:rFonts w:ascii="Times New Roman" w:hAnsi="Times New Roman"/>
          <w:sz w:val="24"/>
        </w:rPr>
        <w:t xml:space="preserve">, глиссе и т.д.), соки, включая свежевыжатые, мороженное и десерты. </w:t>
      </w:r>
    </w:p>
    <w:p w:rsidR="005139CF" w:rsidRPr="00720436" w:rsidRDefault="005139CF" w:rsidP="005139CF">
      <w:pPr>
        <w:spacing w:before="120" w:after="120"/>
        <w:jc w:val="both"/>
        <w:rPr>
          <w:rFonts w:ascii="Times New Roman" w:hAnsi="Times New Roman"/>
          <w:sz w:val="24"/>
        </w:rPr>
      </w:pPr>
      <w:r w:rsidRPr="00720436">
        <w:rPr>
          <w:rFonts w:ascii="Times New Roman" w:hAnsi="Times New Roman"/>
          <w:sz w:val="24"/>
        </w:rPr>
        <w:t xml:space="preserve">Дополнительно в меню присутствуют блюда </w:t>
      </w:r>
      <w:proofErr w:type="gramStart"/>
      <w:r w:rsidRPr="00720436">
        <w:rPr>
          <w:rFonts w:ascii="Times New Roman" w:hAnsi="Times New Roman"/>
          <w:sz w:val="24"/>
        </w:rPr>
        <w:t>а-ля</w:t>
      </w:r>
      <w:proofErr w:type="gramEnd"/>
      <w:r w:rsidRPr="00720436">
        <w:rPr>
          <w:rFonts w:ascii="Times New Roman" w:hAnsi="Times New Roman"/>
          <w:sz w:val="24"/>
        </w:rPr>
        <w:t xml:space="preserve"> карт. </w:t>
      </w:r>
    </w:p>
    <w:p w:rsidR="00906211" w:rsidRPr="00720436" w:rsidRDefault="00906211" w:rsidP="005139CF">
      <w:pPr>
        <w:spacing w:before="120" w:after="120"/>
        <w:jc w:val="both"/>
        <w:rPr>
          <w:rFonts w:ascii="Times New Roman" w:hAnsi="Times New Roman"/>
          <w:sz w:val="24"/>
        </w:rPr>
      </w:pPr>
    </w:p>
    <w:tbl>
      <w:tblPr>
        <w:tblW w:w="10173" w:type="dxa"/>
        <w:tblLook w:val="04A0" w:firstRow="1" w:lastRow="0" w:firstColumn="1" w:lastColumn="0" w:noHBand="0" w:noVBand="1"/>
      </w:tblPr>
      <w:tblGrid>
        <w:gridCol w:w="5211"/>
        <w:gridCol w:w="4962"/>
      </w:tblGrid>
      <w:tr w:rsidR="00BC11B7" w:rsidRPr="00720436" w:rsidTr="00BC11B7">
        <w:tc>
          <w:tcPr>
            <w:tcW w:w="5211" w:type="dxa"/>
            <w:shd w:val="clear" w:color="auto" w:fill="auto"/>
          </w:tcPr>
          <w:p w:rsidR="00BC11B7" w:rsidRPr="00720436" w:rsidRDefault="00BC11B7" w:rsidP="00BC11B7">
            <w:pPr>
              <w:pStyle w:val="af5"/>
              <w:spacing w:after="0"/>
              <w:rPr>
                <w:rFonts w:ascii="Times New Roman" w:hAnsi="Times New Roman"/>
                <w:b/>
                <w:sz w:val="24"/>
              </w:rPr>
            </w:pPr>
            <w:r w:rsidRPr="00720436">
              <w:rPr>
                <w:rFonts w:ascii="Times New Roman" w:hAnsi="Times New Roman"/>
                <w:b/>
                <w:sz w:val="24"/>
              </w:rPr>
              <w:t xml:space="preserve">Арендодатель: </w:t>
            </w:r>
          </w:p>
          <w:p w:rsidR="00BC11B7" w:rsidRPr="00720436" w:rsidRDefault="00BC11B7" w:rsidP="00BC11B7">
            <w:pPr>
              <w:pStyle w:val="af5"/>
              <w:spacing w:after="0"/>
              <w:rPr>
                <w:rFonts w:ascii="Times New Roman" w:hAnsi="Times New Roman"/>
                <w:b/>
                <w:sz w:val="24"/>
              </w:rPr>
            </w:pPr>
            <w:r w:rsidRPr="00720436">
              <w:rPr>
                <w:rFonts w:ascii="Times New Roman" w:hAnsi="Times New Roman"/>
                <w:b/>
                <w:sz w:val="24"/>
              </w:rPr>
              <w:t>ООО «ОДАС Сколково»</w:t>
            </w:r>
          </w:p>
          <w:p w:rsidR="00BC11B7" w:rsidRPr="00720436" w:rsidRDefault="00BC11B7" w:rsidP="00BC11B7">
            <w:pPr>
              <w:pStyle w:val="af5"/>
              <w:spacing w:after="0"/>
              <w:rPr>
                <w:rFonts w:ascii="Times New Roman" w:hAnsi="Times New Roman"/>
                <w:sz w:val="24"/>
              </w:rPr>
            </w:pPr>
            <w:r w:rsidRPr="00720436">
              <w:rPr>
                <w:rFonts w:ascii="Times New Roman" w:hAnsi="Times New Roman"/>
                <w:sz w:val="24"/>
              </w:rPr>
              <w:t>Первый заместитель Генерального директора – Директор Дирекции</w:t>
            </w:r>
          </w:p>
          <w:p w:rsidR="00BC11B7" w:rsidRPr="00720436" w:rsidRDefault="00BC11B7" w:rsidP="00BC11B7">
            <w:pPr>
              <w:pStyle w:val="af5"/>
              <w:spacing w:after="0"/>
              <w:rPr>
                <w:rFonts w:ascii="Times New Roman" w:hAnsi="Times New Roman"/>
                <w:sz w:val="24"/>
              </w:rPr>
            </w:pPr>
          </w:p>
          <w:p w:rsidR="00BC11B7" w:rsidRPr="00720436" w:rsidRDefault="00BC11B7" w:rsidP="00BC11B7">
            <w:pPr>
              <w:pStyle w:val="af5"/>
              <w:spacing w:after="0"/>
              <w:rPr>
                <w:rFonts w:ascii="Times New Roman" w:hAnsi="Times New Roman"/>
                <w:sz w:val="24"/>
              </w:rPr>
            </w:pPr>
            <w:r w:rsidRPr="00720436">
              <w:rPr>
                <w:rFonts w:ascii="Times New Roman" w:hAnsi="Times New Roman"/>
                <w:sz w:val="24"/>
              </w:rPr>
              <w:t>_________________________/С.А. Иванченко/</w:t>
            </w:r>
          </w:p>
          <w:p w:rsidR="00BC11B7" w:rsidRPr="00720436" w:rsidRDefault="00BC11B7" w:rsidP="00BC11B7">
            <w:pPr>
              <w:pStyle w:val="af5"/>
              <w:spacing w:after="0"/>
              <w:rPr>
                <w:rFonts w:ascii="Times New Roman" w:hAnsi="Times New Roman"/>
                <w:b/>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c>
          <w:tcPr>
            <w:tcW w:w="4962" w:type="dxa"/>
            <w:shd w:val="clear" w:color="auto" w:fill="auto"/>
          </w:tcPr>
          <w:p w:rsidR="00BC11B7" w:rsidRPr="00720436" w:rsidRDefault="00BC11B7" w:rsidP="00BC11B7">
            <w:pPr>
              <w:pStyle w:val="af5"/>
              <w:spacing w:after="0"/>
              <w:ind w:left="63"/>
              <w:rPr>
                <w:rFonts w:ascii="Times New Roman" w:hAnsi="Times New Roman"/>
                <w:b/>
                <w:sz w:val="24"/>
              </w:rPr>
            </w:pPr>
            <w:r w:rsidRPr="00720436">
              <w:rPr>
                <w:rFonts w:ascii="Times New Roman" w:hAnsi="Times New Roman"/>
                <w:b/>
                <w:sz w:val="24"/>
              </w:rPr>
              <w:t xml:space="preserve">Арендатор: </w:t>
            </w:r>
          </w:p>
          <w:p w:rsidR="00BC11B7" w:rsidRPr="00720436" w:rsidRDefault="00BC11B7" w:rsidP="00BC11B7">
            <w:pPr>
              <w:pStyle w:val="af5"/>
              <w:spacing w:after="0"/>
              <w:ind w:left="63"/>
              <w:rPr>
                <w:rFonts w:ascii="Times New Roman" w:hAnsi="Times New Roman"/>
                <w:b/>
                <w:sz w:val="24"/>
              </w:rPr>
            </w:pPr>
            <w:r w:rsidRPr="00720436">
              <w:rPr>
                <w:rFonts w:ascii="Times New Roman" w:hAnsi="Times New Roman"/>
                <w:b/>
                <w:sz w:val="24"/>
              </w:rPr>
              <w:t>____ «____________»</w:t>
            </w:r>
          </w:p>
          <w:p w:rsidR="00BC11B7" w:rsidRPr="00720436" w:rsidRDefault="00BC11B7" w:rsidP="00BC11B7">
            <w:pPr>
              <w:pStyle w:val="af5"/>
              <w:spacing w:after="0"/>
              <w:ind w:left="63"/>
              <w:rPr>
                <w:rFonts w:ascii="Times New Roman" w:hAnsi="Times New Roman"/>
                <w:sz w:val="24"/>
              </w:rPr>
            </w:pPr>
            <w:r w:rsidRPr="00720436">
              <w:rPr>
                <w:rFonts w:ascii="Times New Roman" w:hAnsi="Times New Roman"/>
                <w:sz w:val="24"/>
              </w:rPr>
              <w:t>Генеральный директор</w:t>
            </w:r>
          </w:p>
          <w:p w:rsidR="00BC11B7" w:rsidRPr="00720436" w:rsidRDefault="00BC11B7" w:rsidP="00BC11B7">
            <w:pPr>
              <w:pStyle w:val="af5"/>
              <w:spacing w:after="0"/>
              <w:ind w:left="63"/>
              <w:rPr>
                <w:rFonts w:ascii="Times New Roman" w:hAnsi="Times New Roman"/>
                <w:sz w:val="24"/>
              </w:rPr>
            </w:pPr>
          </w:p>
          <w:p w:rsidR="00BC11B7" w:rsidRPr="00720436" w:rsidRDefault="00BC11B7" w:rsidP="00BC11B7">
            <w:pPr>
              <w:pStyle w:val="af5"/>
              <w:spacing w:after="0"/>
              <w:ind w:left="63"/>
              <w:rPr>
                <w:rFonts w:ascii="Times New Roman" w:hAnsi="Times New Roman"/>
                <w:sz w:val="24"/>
              </w:rPr>
            </w:pPr>
          </w:p>
          <w:p w:rsidR="00BC11B7" w:rsidRPr="00720436" w:rsidRDefault="00BC11B7" w:rsidP="00BC11B7">
            <w:pPr>
              <w:pStyle w:val="af5"/>
              <w:spacing w:after="0"/>
              <w:ind w:left="63"/>
              <w:rPr>
                <w:rFonts w:ascii="Times New Roman" w:hAnsi="Times New Roman"/>
                <w:sz w:val="24"/>
              </w:rPr>
            </w:pPr>
            <w:r w:rsidRPr="00720436">
              <w:rPr>
                <w:rFonts w:ascii="Times New Roman" w:hAnsi="Times New Roman"/>
                <w:sz w:val="24"/>
              </w:rPr>
              <w:t>_______________________/___________/</w:t>
            </w:r>
          </w:p>
          <w:p w:rsidR="00BC11B7" w:rsidRPr="00720436" w:rsidRDefault="00BC11B7" w:rsidP="00BC11B7">
            <w:pPr>
              <w:pStyle w:val="af5"/>
              <w:spacing w:after="0"/>
              <w:ind w:left="63"/>
              <w:rPr>
                <w:rFonts w:ascii="Times New Roman" w:hAnsi="Times New Roman"/>
                <w:b/>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r>
    </w:tbl>
    <w:p w:rsidR="006559A5" w:rsidRPr="00720436" w:rsidRDefault="006559A5" w:rsidP="0062641C">
      <w:pPr>
        <w:pStyle w:val="Body"/>
        <w:spacing w:before="120" w:after="120" w:line="288" w:lineRule="auto"/>
        <w:rPr>
          <w:rFonts w:ascii="Times New Roman" w:hAnsi="Times New Roman"/>
          <w:sz w:val="24"/>
        </w:rPr>
      </w:pPr>
    </w:p>
    <w:p w:rsidR="008F4FE7" w:rsidRPr="00720436" w:rsidRDefault="008F4FE7">
      <w:pPr>
        <w:rPr>
          <w:rFonts w:ascii="Times New Roman" w:hAnsi="Times New Roman"/>
          <w:kern w:val="20"/>
          <w:sz w:val="24"/>
        </w:rPr>
      </w:pPr>
      <w:r w:rsidRPr="00720436">
        <w:rPr>
          <w:rFonts w:ascii="Times New Roman" w:hAnsi="Times New Roman"/>
          <w:sz w:val="24"/>
        </w:rPr>
        <w:br w:type="page"/>
      </w:r>
    </w:p>
    <w:p w:rsidR="008F4FE7" w:rsidRPr="00720436" w:rsidRDefault="008F4FE7" w:rsidP="008F4FE7">
      <w:pPr>
        <w:pStyle w:val="SchedApps"/>
        <w:spacing w:before="120" w:after="120" w:line="288" w:lineRule="auto"/>
        <w:rPr>
          <w:rFonts w:ascii="Times New Roman" w:hAnsi="Times New Roman"/>
          <w:sz w:val="24"/>
        </w:rPr>
      </w:pPr>
      <w:r w:rsidRPr="00720436">
        <w:rPr>
          <w:rFonts w:ascii="Times New Roman" w:hAnsi="Times New Roman"/>
          <w:sz w:val="24"/>
        </w:rPr>
        <w:lastRenderedPageBreak/>
        <w:t>ПРИЛОЖЕНИЕ 7</w:t>
      </w:r>
    </w:p>
    <w:p w:rsidR="008F4FE7" w:rsidRPr="00720436" w:rsidRDefault="008F4FE7" w:rsidP="008F4FE7">
      <w:pPr>
        <w:pStyle w:val="Body"/>
        <w:spacing w:before="120" w:after="120" w:line="288" w:lineRule="auto"/>
        <w:jc w:val="center"/>
        <w:rPr>
          <w:rFonts w:ascii="Times New Roman" w:hAnsi="Times New Roman"/>
          <w:b/>
          <w:sz w:val="24"/>
        </w:rPr>
      </w:pPr>
      <w:r w:rsidRPr="00720436">
        <w:rPr>
          <w:rFonts w:ascii="Times New Roman" w:hAnsi="Times New Roman"/>
          <w:b/>
          <w:sz w:val="24"/>
        </w:rPr>
        <w:t>к Договору аренды № ____ от «___» ____________ 2013 года</w:t>
      </w:r>
    </w:p>
    <w:p w:rsidR="008F4FE7" w:rsidRPr="00720436" w:rsidRDefault="008F4FE7" w:rsidP="008F4FE7">
      <w:pPr>
        <w:spacing w:before="120" w:after="120"/>
        <w:jc w:val="center"/>
        <w:rPr>
          <w:b/>
        </w:rPr>
      </w:pPr>
      <w:r w:rsidRPr="00720436">
        <w:rPr>
          <w:rFonts w:ascii="Times New Roman" w:hAnsi="Times New Roman"/>
          <w:b/>
          <w:sz w:val="24"/>
        </w:rPr>
        <w:t>ПЕРЕЧЕНЬ, КОЛИЧЕСТВО И АССОРТИМЕНТ ОБОРУДОВАНИЯ</w:t>
      </w:r>
    </w:p>
    <w:tbl>
      <w:tblPr>
        <w:tblW w:w="10456" w:type="dxa"/>
        <w:tblInd w:w="-3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639"/>
        <w:gridCol w:w="1579"/>
        <w:gridCol w:w="2866"/>
        <w:gridCol w:w="968"/>
        <w:gridCol w:w="2202"/>
        <w:gridCol w:w="2202"/>
      </w:tblGrid>
      <w:tr w:rsidR="00720436" w:rsidRPr="00720436" w:rsidTr="008F4FE7">
        <w:trPr>
          <w:trHeight w:val="510"/>
        </w:trPr>
        <w:tc>
          <w:tcPr>
            <w:tcW w:w="647" w:type="dxa"/>
            <w:shd w:val="clear" w:color="auto" w:fill="auto"/>
            <w:vAlign w:val="center"/>
          </w:tcPr>
          <w:p w:rsidR="008F4FE7" w:rsidRPr="00720436" w:rsidRDefault="008F4FE7" w:rsidP="008F4FE7">
            <w:pPr>
              <w:jc w:val="center"/>
              <w:rPr>
                <w:rFonts w:ascii="Times New Roman" w:hAnsi="Times New Roman"/>
                <w:b/>
                <w:sz w:val="24"/>
              </w:rPr>
            </w:pPr>
            <w:r w:rsidRPr="00720436">
              <w:rPr>
                <w:rFonts w:ascii="Times New Roman" w:hAnsi="Times New Roman"/>
                <w:b/>
                <w:sz w:val="24"/>
              </w:rPr>
              <w:t xml:space="preserve">№ </w:t>
            </w:r>
            <w:proofErr w:type="gramStart"/>
            <w:r w:rsidRPr="00720436">
              <w:rPr>
                <w:rFonts w:ascii="Times New Roman" w:hAnsi="Times New Roman"/>
                <w:b/>
                <w:sz w:val="24"/>
              </w:rPr>
              <w:t>п</w:t>
            </w:r>
            <w:proofErr w:type="gramEnd"/>
            <w:r w:rsidRPr="00720436">
              <w:rPr>
                <w:rFonts w:ascii="Times New Roman" w:hAnsi="Times New Roman"/>
                <w:b/>
                <w:sz w:val="24"/>
              </w:rPr>
              <w:t>/п</w:t>
            </w:r>
          </w:p>
        </w:tc>
        <w:tc>
          <w:tcPr>
            <w:tcW w:w="1622" w:type="dxa"/>
            <w:vAlign w:val="center"/>
          </w:tcPr>
          <w:p w:rsidR="008F4FE7" w:rsidRPr="00720436" w:rsidRDefault="008F4FE7" w:rsidP="008F4FE7">
            <w:pPr>
              <w:jc w:val="center"/>
              <w:rPr>
                <w:rFonts w:ascii="Times New Roman" w:hAnsi="Times New Roman"/>
                <w:b/>
                <w:sz w:val="24"/>
              </w:rPr>
            </w:pPr>
            <w:r w:rsidRPr="00720436">
              <w:rPr>
                <w:rFonts w:ascii="Times New Roman" w:hAnsi="Times New Roman"/>
                <w:b/>
                <w:sz w:val="24"/>
              </w:rPr>
              <w:t>Артикул</w:t>
            </w:r>
          </w:p>
        </w:tc>
        <w:tc>
          <w:tcPr>
            <w:tcW w:w="2976" w:type="dxa"/>
            <w:shd w:val="clear" w:color="auto" w:fill="auto"/>
            <w:vAlign w:val="center"/>
          </w:tcPr>
          <w:p w:rsidR="008F4FE7" w:rsidRPr="00720436" w:rsidRDefault="008F4FE7" w:rsidP="008F4FE7">
            <w:pPr>
              <w:jc w:val="center"/>
              <w:rPr>
                <w:rFonts w:ascii="Times New Roman" w:hAnsi="Times New Roman"/>
                <w:b/>
                <w:sz w:val="24"/>
              </w:rPr>
            </w:pPr>
            <w:r w:rsidRPr="00720436">
              <w:rPr>
                <w:rFonts w:ascii="Times New Roman" w:hAnsi="Times New Roman"/>
                <w:b/>
                <w:sz w:val="24"/>
              </w:rPr>
              <w:t>Наименование</w:t>
            </w:r>
          </w:p>
        </w:tc>
        <w:tc>
          <w:tcPr>
            <w:tcW w:w="993" w:type="dxa"/>
            <w:shd w:val="clear" w:color="auto" w:fill="auto"/>
            <w:vAlign w:val="center"/>
          </w:tcPr>
          <w:p w:rsidR="008F4FE7" w:rsidRPr="00720436" w:rsidRDefault="008F4FE7" w:rsidP="008F4FE7">
            <w:pPr>
              <w:jc w:val="center"/>
              <w:rPr>
                <w:rFonts w:ascii="Times New Roman" w:hAnsi="Times New Roman"/>
                <w:b/>
                <w:sz w:val="24"/>
              </w:rPr>
            </w:pPr>
            <w:r w:rsidRPr="00720436">
              <w:rPr>
                <w:rFonts w:ascii="Times New Roman" w:hAnsi="Times New Roman"/>
                <w:b/>
                <w:sz w:val="24"/>
              </w:rPr>
              <w:t>Кол-во</w:t>
            </w:r>
          </w:p>
        </w:tc>
        <w:tc>
          <w:tcPr>
            <w:tcW w:w="2064" w:type="dxa"/>
            <w:shd w:val="clear" w:color="auto" w:fill="auto"/>
            <w:vAlign w:val="center"/>
          </w:tcPr>
          <w:p w:rsidR="008F4FE7" w:rsidRPr="00720436" w:rsidRDefault="008F4FE7" w:rsidP="008F4FE7">
            <w:pPr>
              <w:jc w:val="center"/>
              <w:rPr>
                <w:rFonts w:ascii="Times New Roman" w:hAnsi="Times New Roman"/>
                <w:b/>
                <w:sz w:val="24"/>
              </w:rPr>
            </w:pPr>
            <w:r w:rsidRPr="00720436">
              <w:rPr>
                <w:rFonts w:ascii="Times New Roman" w:hAnsi="Times New Roman"/>
                <w:b/>
                <w:sz w:val="24"/>
                <w:lang w:eastAsia="ru-RU"/>
              </w:rPr>
              <w:t>Ориентировочная стоимость за единицу (рублей в т.ч НДС)</w:t>
            </w:r>
          </w:p>
        </w:tc>
        <w:tc>
          <w:tcPr>
            <w:tcW w:w="2154" w:type="dxa"/>
            <w:shd w:val="clear" w:color="auto" w:fill="auto"/>
            <w:vAlign w:val="center"/>
          </w:tcPr>
          <w:p w:rsidR="008F4FE7" w:rsidRPr="00720436" w:rsidRDefault="008F4FE7" w:rsidP="008F4FE7">
            <w:pPr>
              <w:jc w:val="center"/>
              <w:rPr>
                <w:rFonts w:ascii="Times New Roman" w:hAnsi="Times New Roman"/>
                <w:b/>
                <w:sz w:val="24"/>
              </w:rPr>
            </w:pPr>
            <w:r w:rsidRPr="00720436">
              <w:rPr>
                <w:rFonts w:ascii="Times New Roman" w:hAnsi="Times New Roman"/>
                <w:b/>
                <w:sz w:val="24"/>
                <w:lang w:eastAsia="ru-RU"/>
              </w:rPr>
              <w:t>Ориентировочная стоимость (рублей в т.ч НДС)</w:t>
            </w:r>
          </w:p>
        </w:tc>
      </w:tr>
      <w:tr w:rsidR="00720436" w:rsidRPr="00720436" w:rsidTr="008F4FE7">
        <w:trPr>
          <w:trHeight w:val="300"/>
        </w:trPr>
        <w:tc>
          <w:tcPr>
            <w:tcW w:w="647" w:type="dxa"/>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1622" w:type="dxa"/>
          </w:tcPr>
          <w:p w:rsidR="008F4FE7" w:rsidRPr="00720436" w:rsidRDefault="008F4FE7" w:rsidP="00EE7346">
            <w:pPr>
              <w:rPr>
                <w:rFonts w:ascii="Times New Roman" w:hAnsi="Times New Roman"/>
                <w:b/>
                <w:bCs/>
                <w:sz w:val="24"/>
              </w:rPr>
            </w:pPr>
          </w:p>
        </w:tc>
        <w:tc>
          <w:tcPr>
            <w:tcW w:w="2976" w:type="dxa"/>
            <w:shd w:val="clear" w:color="auto" w:fill="auto"/>
            <w:vAlign w:val="bottom"/>
          </w:tcPr>
          <w:p w:rsidR="008F4FE7" w:rsidRPr="00720436" w:rsidRDefault="008F4FE7" w:rsidP="00EE7346">
            <w:pPr>
              <w:rPr>
                <w:rFonts w:ascii="Times New Roman" w:hAnsi="Times New Roman"/>
                <w:b/>
                <w:bCs/>
                <w:sz w:val="24"/>
              </w:rPr>
            </w:pPr>
          </w:p>
        </w:tc>
        <w:tc>
          <w:tcPr>
            <w:tcW w:w="993" w:type="dxa"/>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2064" w:type="dxa"/>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2154" w:type="dxa"/>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r>
      <w:tr w:rsidR="00720436" w:rsidRPr="00720436" w:rsidTr="008F4FE7">
        <w:trPr>
          <w:trHeight w:val="300"/>
        </w:trPr>
        <w:tc>
          <w:tcPr>
            <w:tcW w:w="647" w:type="dxa"/>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1622" w:type="dxa"/>
          </w:tcPr>
          <w:p w:rsidR="008F4FE7" w:rsidRPr="00720436" w:rsidRDefault="008F4FE7" w:rsidP="00EE7346">
            <w:pPr>
              <w:rPr>
                <w:rFonts w:ascii="Times New Roman" w:hAnsi="Times New Roman"/>
                <w:b/>
                <w:bCs/>
                <w:sz w:val="24"/>
              </w:rPr>
            </w:pPr>
          </w:p>
        </w:tc>
        <w:tc>
          <w:tcPr>
            <w:tcW w:w="2976" w:type="dxa"/>
            <w:shd w:val="clear" w:color="auto" w:fill="auto"/>
            <w:vAlign w:val="bottom"/>
          </w:tcPr>
          <w:p w:rsidR="008F4FE7" w:rsidRPr="00720436" w:rsidRDefault="008F4FE7" w:rsidP="00EE7346">
            <w:pPr>
              <w:rPr>
                <w:rFonts w:ascii="Times New Roman" w:hAnsi="Times New Roman"/>
                <w:b/>
                <w:bCs/>
                <w:sz w:val="24"/>
              </w:rPr>
            </w:pPr>
          </w:p>
        </w:tc>
        <w:tc>
          <w:tcPr>
            <w:tcW w:w="993" w:type="dxa"/>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2064" w:type="dxa"/>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2154" w:type="dxa"/>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r>
      <w:tr w:rsidR="00720436" w:rsidRPr="00720436" w:rsidTr="008F4FE7">
        <w:trPr>
          <w:trHeight w:val="300"/>
        </w:trPr>
        <w:tc>
          <w:tcPr>
            <w:tcW w:w="647" w:type="dxa"/>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1622" w:type="dxa"/>
          </w:tcPr>
          <w:p w:rsidR="008F4FE7" w:rsidRPr="00720436" w:rsidRDefault="008F4FE7" w:rsidP="00EE7346">
            <w:pPr>
              <w:rPr>
                <w:rFonts w:ascii="Times New Roman" w:hAnsi="Times New Roman"/>
                <w:sz w:val="24"/>
              </w:rPr>
            </w:pPr>
          </w:p>
        </w:tc>
        <w:tc>
          <w:tcPr>
            <w:tcW w:w="2976" w:type="dxa"/>
            <w:shd w:val="clear" w:color="auto" w:fill="auto"/>
            <w:vAlign w:val="bottom"/>
          </w:tcPr>
          <w:p w:rsidR="008F4FE7" w:rsidRPr="00720436" w:rsidRDefault="008F4FE7" w:rsidP="00EE7346">
            <w:pPr>
              <w:rPr>
                <w:rFonts w:ascii="Times New Roman" w:hAnsi="Times New Roman"/>
                <w:sz w:val="24"/>
              </w:rPr>
            </w:pPr>
          </w:p>
        </w:tc>
        <w:tc>
          <w:tcPr>
            <w:tcW w:w="993" w:type="dxa"/>
            <w:shd w:val="clear" w:color="auto" w:fill="auto"/>
            <w:vAlign w:val="bottom"/>
          </w:tcPr>
          <w:p w:rsidR="008F4FE7" w:rsidRPr="00720436" w:rsidRDefault="008F4FE7" w:rsidP="00EE7346">
            <w:pPr>
              <w:jc w:val="right"/>
              <w:rPr>
                <w:rFonts w:ascii="Times New Roman" w:hAnsi="Times New Roman"/>
                <w:sz w:val="24"/>
              </w:rPr>
            </w:pPr>
          </w:p>
        </w:tc>
        <w:tc>
          <w:tcPr>
            <w:tcW w:w="2064" w:type="dxa"/>
            <w:shd w:val="clear" w:color="auto" w:fill="auto"/>
            <w:vAlign w:val="bottom"/>
          </w:tcPr>
          <w:p w:rsidR="008F4FE7" w:rsidRPr="00720436" w:rsidRDefault="008F4FE7" w:rsidP="00EE7346">
            <w:pPr>
              <w:jc w:val="right"/>
              <w:rPr>
                <w:rFonts w:ascii="Times New Roman" w:hAnsi="Times New Roman"/>
                <w:sz w:val="24"/>
              </w:rPr>
            </w:pPr>
          </w:p>
        </w:tc>
        <w:tc>
          <w:tcPr>
            <w:tcW w:w="2154" w:type="dxa"/>
            <w:shd w:val="clear" w:color="auto" w:fill="auto"/>
            <w:vAlign w:val="bottom"/>
          </w:tcPr>
          <w:p w:rsidR="008F4FE7" w:rsidRPr="00720436" w:rsidRDefault="008F4FE7" w:rsidP="00EE7346">
            <w:pPr>
              <w:rPr>
                <w:rFonts w:ascii="Times New Roman" w:hAnsi="Times New Roman"/>
                <w:sz w:val="24"/>
              </w:rPr>
            </w:pPr>
          </w:p>
        </w:tc>
      </w:tr>
      <w:tr w:rsidR="00720436" w:rsidRPr="00720436" w:rsidTr="008F4FE7">
        <w:trPr>
          <w:trHeight w:val="300"/>
        </w:trPr>
        <w:tc>
          <w:tcPr>
            <w:tcW w:w="647" w:type="dxa"/>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1622" w:type="dxa"/>
          </w:tcPr>
          <w:p w:rsidR="008F4FE7" w:rsidRPr="00720436" w:rsidRDefault="008F4FE7" w:rsidP="00EE7346">
            <w:pPr>
              <w:rPr>
                <w:rFonts w:ascii="Times New Roman" w:hAnsi="Times New Roman"/>
                <w:sz w:val="24"/>
              </w:rPr>
            </w:pPr>
          </w:p>
        </w:tc>
        <w:tc>
          <w:tcPr>
            <w:tcW w:w="2976" w:type="dxa"/>
            <w:shd w:val="clear" w:color="auto" w:fill="auto"/>
            <w:vAlign w:val="bottom"/>
          </w:tcPr>
          <w:p w:rsidR="008F4FE7" w:rsidRPr="00720436" w:rsidRDefault="008F4FE7" w:rsidP="00EE7346">
            <w:pPr>
              <w:rPr>
                <w:rFonts w:ascii="Times New Roman" w:hAnsi="Times New Roman"/>
                <w:sz w:val="24"/>
              </w:rPr>
            </w:pPr>
          </w:p>
        </w:tc>
        <w:tc>
          <w:tcPr>
            <w:tcW w:w="993" w:type="dxa"/>
            <w:shd w:val="clear" w:color="auto" w:fill="auto"/>
            <w:vAlign w:val="bottom"/>
          </w:tcPr>
          <w:p w:rsidR="008F4FE7" w:rsidRPr="00720436" w:rsidRDefault="008F4FE7" w:rsidP="00EE7346">
            <w:pPr>
              <w:jc w:val="right"/>
              <w:rPr>
                <w:rFonts w:ascii="Times New Roman" w:hAnsi="Times New Roman"/>
                <w:sz w:val="24"/>
              </w:rPr>
            </w:pPr>
          </w:p>
        </w:tc>
        <w:tc>
          <w:tcPr>
            <w:tcW w:w="2064" w:type="dxa"/>
            <w:shd w:val="clear" w:color="auto" w:fill="auto"/>
            <w:vAlign w:val="bottom"/>
          </w:tcPr>
          <w:p w:rsidR="008F4FE7" w:rsidRPr="00720436" w:rsidRDefault="008F4FE7" w:rsidP="00EE7346">
            <w:pPr>
              <w:jc w:val="right"/>
              <w:rPr>
                <w:rFonts w:ascii="Times New Roman" w:hAnsi="Times New Roman"/>
                <w:sz w:val="24"/>
              </w:rPr>
            </w:pPr>
          </w:p>
        </w:tc>
        <w:tc>
          <w:tcPr>
            <w:tcW w:w="2154" w:type="dxa"/>
            <w:shd w:val="clear" w:color="auto" w:fill="auto"/>
            <w:vAlign w:val="bottom"/>
          </w:tcPr>
          <w:p w:rsidR="008F4FE7" w:rsidRPr="00720436" w:rsidRDefault="008F4FE7" w:rsidP="00EE7346">
            <w:pPr>
              <w:rPr>
                <w:rFonts w:ascii="Times New Roman" w:hAnsi="Times New Roman"/>
                <w:sz w:val="24"/>
              </w:rPr>
            </w:pPr>
          </w:p>
        </w:tc>
      </w:tr>
      <w:tr w:rsidR="00720436" w:rsidRPr="00720436" w:rsidTr="008F4FE7">
        <w:trPr>
          <w:trHeight w:val="300"/>
        </w:trPr>
        <w:tc>
          <w:tcPr>
            <w:tcW w:w="647" w:type="dxa"/>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1622" w:type="dxa"/>
          </w:tcPr>
          <w:p w:rsidR="008F4FE7" w:rsidRPr="00720436" w:rsidRDefault="008F4FE7" w:rsidP="00EE7346">
            <w:pPr>
              <w:rPr>
                <w:rFonts w:ascii="Times New Roman" w:hAnsi="Times New Roman"/>
                <w:sz w:val="24"/>
              </w:rPr>
            </w:pPr>
          </w:p>
        </w:tc>
        <w:tc>
          <w:tcPr>
            <w:tcW w:w="2976" w:type="dxa"/>
            <w:shd w:val="clear" w:color="auto" w:fill="auto"/>
            <w:vAlign w:val="bottom"/>
          </w:tcPr>
          <w:p w:rsidR="008F4FE7" w:rsidRPr="00720436" w:rsidRDefault="008F4FE7" w:rsidP="00EE7346">
            <w:pPr>
              <w:rPr>
                <w:rFonts w:ascii="Times New Roman" w:hAnsi="Times New Roman"/>
                <w:sz w:val="24"/>
              </w:rPr>
            </w:pPr>
          </w:p>
        </w:tc>
        <w:tc>
          <w:tcPr>
            <w:tcW w:w="993" w:type="dxa"/>
            <w:shd w:val="clear" w:color="auto" w:fill="auto"/>
            <w:vAlign w:val="bottom"/>
          </w:tcPr>
          <w:p w:rsidR="008F4FE7" w:rsidRPr="00720436" w:rsidRDefault="008F4FE7" w:rsidP="00EE7346">
            <w:pPr>
              <w:jc w:val="right"/>
              <w:rPr>
                <w:rFonts w:ascii="Times New Roman" w:hAnsi="Times New Roman"/>
                <w:sz w:val="24"/>
              </w:rPr>
            </w:pPr>
          </w:p>
        </w:tc>
        <w:tc>
          <w:tcPr>
            <w:tcW w:w="2064" w:type="dxa"/>
            <w:shd w:val="clear" w:color="auto" w:fill="auto"/>
            <w:vAlign w:val="bottom"/>
          </w:tcPr>
          <w:p w:rsidR="008F4FE7" w:rsidRPr="00720436" w:rsidRDefault="008F4FE7" w:rsidP="00EE7346">
            <w:pPr>
              <w:jc w:val="right"/>
              <w:rPr>
                <w:rFonts w:ascii="Times New Roman" w:hAnsi="Times New Roman"/>
                <w:sz w:val="24"/>
              </w:rPr>
            </w:pPr>
          </w:p>
        </w:tc>
        <w:tc>
          <w:tcPr>
            <w:tcW w:w="2154" w:type="dxa"/>
            <w:shd w:val="clear" w:color="auto" w:fill="auto"/>
            <w:vAlign w:val="bottom"/>
          </w:tcPr>
          <w:p w:rsidR="008F4FE7" w:rsidRPr="00720436" w:rsidRDefault="008F4FE7" w:rsidP="00EE7346">
            <w:pPr>
              <w:rPr>
                <w:rFonts w:ascii="Times New Roman" w:hAnsi="Times New Roman"/>
                <w:sz w:val="24"/>
              </w:rPr>
            </w:pPr>
          </w:p>
        </w:tc>
      </w:tr>
      <w:tr w:rsidR="00720436" w:rsidRPr="00720436" w:rsidTr="008F4FE7">
        <w:trPr>
          <w:trHeight w:val="300"/>
        </w:trPr>
        <w:tc>
          <w:tcPr>
            <w:tcW w:w="647" w:type="dxa"/>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1622" w:type="dxa"/>
          </w:tcPr>
          <w:p w:rsidR="008F4FE7" w:rsidRPr="00720436" w:rsidRDefault="008F4FE7" w:rsidP="00EE7346">
            <w:pPr>
              <w:rPr>
                <w:rFonts w:ascii="Times New Roman" w:hAnsi="Times New Roman"/>
                <w:sz w:val="24"/>
              </w:rPr>
            </w:pPr>
          </w:p>
        </w:tc>
        <w:tc>
          <w:tcPr>
            <w:tcW w:w="2976" w:type="dxa"/>
            <w:shd w:val="clear" w:color="auto" w:fill="auto"/>
            <w:vAlign w:val="bottom"/>
          </w:tcPr>
          <w:p w:rsidR="008F4FE7" w:rsidRPr="00720436" w:rsidRDefault="008F4FE7" w:rsidP="00EE7346">
            <w:pPr>
              <w:rPr>
                <w:rFonts w:ascii="Times New Roman" w:hAnsi="Times New Roman"/>
                <w:sz w:val="24"/>
              </w:rPr>
            </w:pPr>
          </w:p>
        </w:tc>
        <w:tc>
          <w:tcPr>
            <w:tcW w:w="993" w:type="dxa"/>
            <w:shd w:val="clear" w:color="auto" w:fill="auto"/>
            <w:vAlign w:val="bottom"/>
          </w:tcPr>
          <w:p w:rsidR="008F4FE7" w:rsidRPr="00720436" w:rsidRDefault="008F4FE7" w:rsidP="00EE7346">
            <w:pPr>
              <w:jc w:val="right"/>
              <w:rPr>
                <w:rFonts w:ascii="Times New Roman" w:hAnsi="Times New Roman"/>
                <w:sz w:val="24"/>
              </w:rPr>
            </w:pPr>
          </w:p>
        </w:tc>
        <w:tc>
          <w:tcPr>
            <w:tcW w:w="2064" w:type="dxa"/>
            <w:shd w:val="clear" w:color="auto" w:fill="auto"/>
            <w:vAlign w:val="bottom"/>
          </w:tcPr>
          <w:p w:rsidR="008F4FE7" w:rsidRPr="00720436" w:rsidRDefault="008F4FE7" w:rsidP="00EE7346">
            <w:pPr>
              <w:jc w:val="right"/>
              <w:rPr>
                <w:rFonts w:ascii="Times New Roman" w:hAnsi="Times New Roman"/>
                <w:sz w:val="24"/>
              </w:rPr>
            </w:pPr>
          </w:p>
        </w:tc>
        <w:tc>
          <w:tcPr>
            <w:tcW w:w="2154" w:type="dxa"/>
            <w:shd w:val="clear" w:color="auto" w:fill="auto"/>
            <w:vAlign w:val="bottom"/>
          </w:tcPr>
          <w:p w:rsidR="008F4FE7" w:rsidRPr="00720436" w:rsidRDefault="008F4FE7" w:rsidP="00EE7346">
            <w:pPr>
              <w:rPr>
                <w:rFonts w:ascii="Times New Roman" w:hAnsi="Times New Roman"/>
                <w:sz w:val="24"/>
              </w:rPr>
            </w:pPr>
          </w:p>
        </w:tc>
      </w:tr>
      <w:tr w:rsidR="00720436" w:rsidRPr="00720436" w:rsidTr="008F4FE7">
        <w:trPr>
          <w:trHeight w:val="300"/>
        </w:trPr>
        <w:tc>
          <w:tcPr>
            <w:tcW w:w="647" w:type="dxa"/>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1622" w:type="dxa"/>
          </w:tcPr>
          <w:p w:rsidR="008F4FE7" w:rsidRPr="00720436" w:rsidRDefault="008F4FE7" w:rsidP="00EE7346">
            <w:pPr>
              <w:rPr>
                <w:rFonts w:ascii="Times New Roman" w:hAnsi="Times New Roman"/>
                <w:sz w:val="24"/>
              </w:rPr>
            </w:pPr>
          </w:p>
        </w:tc>
        <w:tc>
          <w:tcPr>
            <w:tcW w:w="2976" w:type="dxa"/>
            <w:shd w:val="clear" w:color="auto" w:fill="auto"/>
            <w:vAlign w:val="bottom"/>
          </w:tcPr>
          <w:p w:rsidR="008F4FE7" w:rsidRPr="00720436" w:rsidRDefault="008F4FE7" w:rsidP="00EE7346">
            <w:pPr>
              <w:rPr>
                <w:rFonts w:ascii="Times New Roman" w:hAnsi="Times New Roman"/>
                <w:sz w:val="24"/>
              </w:rPr>
            </w:pPr>
          </w:p>
        </w:tc>
        <w:tc>
          <w:tcPr>
            <w:tcW w:w="993" w:type="dxa"/>
            <w:shd w:val="clear" w:color="auto" w:fill="auto"/>
            <w:vAlign w:val="bottom"/>
          </w:tcPr>
          <w:p w:rsidR="008F4FE7" w:rsidRPr="00720436" w:rsidRDefault="008F4FE7" w:rsidP="00EE7346">
            <w:pPr>
              <w:rPr>
                <w:rFonts w:ascii="Times New Roman" w:hAnsi="Times New Roman"/>
                <w:sz w:val="24"/>
              </w:rPr>
            </w:pPr>
          </w:p>
        </w:tc>
        <w:tc>
          <w:tcPr>
            <w:tcW w:w="2064" w:type="dxa"/>
            <w:shd w:val="clear" w:color="auto" w:fill="auto"/>
            <w:vAlign w:val="bottom"/>
          </w:tcPr>
          <w:p w:rsidR="008F4FE7" w:rsidRPr="00720436" w:rsidRDefault="008F4FE7" w:rsidP="00EE7346">
            <w:pPr>
              <w:rPr>
                <w:rFonts w:ascii="Times New Roman" w:hAnsi="Times New Roman"/>
                <w:sz w:val="24"/>
              </w:rPr>
            </w:pPr>
          </w:p>
        </w:tc>
        <w:tc>
          <w:tcPr>
            <w:tcW w:w="2154" w:type="dxa"/>
            <w:shd w:val="clear" w:color="auto" w:fill="auto"/>
            <w:vAlign w:val="bottom"/>
          </w:tcPr>
          <w:p w:rsidR="008F4FE7" w:rsidRPr="00720436" w:rsidRDefault="008F4FE7" w:rsidP="00EE7346">
            <w:pPr>
              <w:rPr>
                <w:rFonts w:ascii="Times New Roman" w:hAnsi="Times New Roman"/>
                <w:sz w:val="24"/>
              </w:rPr>
            </w:pPr>
          </w:p>
        </w:tc>
      </w:tr>
      <w:tr w:rsidR="00720436" w:rsidRPr="00720436" w:rsidTr="008F4FE7">
        <w:trPr>
          <w:trHeight w:val="300"/>
        </w:trPr>
        <w:tc>
          <w:tcPr>
            <w:tcW w:w="647" w:type="dxa"/>
            <w:shd w:val="clear" w:color="auto" w:fill="auto"/>
            <w:vAlign w:val="bottom"/>
          </w:tcPr>
          <w:p w:rsidR="008F4FE7" w:rsidRPr="00720436" w:rsidRDefault="008F4FE7" w:rsidP="00EE7346">
            <w:pPr>
              <w:rPr>
                <w:rFonts w:ascii="Times New Roman" w:hAnsi="Times New Roman"/>
                <w:sz w:val="24"/>
              </w:rPr>
            </w:pPr>
            <w:r w:rsidRPr="00720436">
              <w:rPr>
                <w:rFonts w:ascii="Times New Roman" w:hAnsi="Times New Roman"/>
                <w:sz w:val="24"/>
              </w:rPr>
              <w:t> </w:t>
            </w:r>
          </w:p>
        </w:tc>
        <w:tc>
          <w:tcPr>
            <w:tcW w:w="1622" w:type="dxa"/>
          </w:tcPr>
          <w:p w:rsidR="008F4FE7" w:rsidRPr="00720436" w:rsidRDefault="008F4FE7" w:rsidP="00EE7346">
            <w:pPr>
              <w:rPr>
                <w:rFonts w:ascii="Times New Roman" w:hAnsi="Times New Roman"/>
                <w:sz w:val="24"/>
              </w:rPr>
            </w:pPr>
          </w:p>
        </w:tc>
        <w:tc>
          <w:tcPr>
            <w:tcW w:w="2976" w:type="dxa"/>
            <w:shd w:val="clear" w:color="auto" w:fill="auto"/>
            <w:vAlign w:val="bottom"/>
          </w:tcPr>
          <w:p w:rsidR="008F4FE7" w:rsidRPr="00720436" w:rsidRDefault="008F4FE7" w:rsidP="00EE7346">
            <w:pPr>
              <w:rPr>
                <w:rFonts w:ascii="Times New Roman" w:hAnsi="Times New Roman"/>
                <w:sz w:val="24"/>
              </w:rPr>
            </w:pPr>
          </w:p>
        </w:tc>
        <w:tc>
          <w:tcPr>
            <w:tcW w:w="993" w:type="dxa"/>
            <w:shd w:val="clear" w:color="auto" w:fill="auto"/>
            <w:vAlign w:val="bottom"/>
          </w:tcPr>
          <w:p w:rsidR="008F4FE7" w:rsidRPr="00720436" w:rsidRDefault="008F4FE7" w:rsidP="00EE7346">
            <w:pPr>
              <w:rPr>
                <w:rFonts w:ascii="Times New Roman" w:hAnsi="Times New Roman"/>
                <w:sz w:val="24"/>
              </w:rPr>
            </w:pPr>
          </w:p>
        </w:tc>
        <w:tc>
          <w:tcPr>
            <w:tcW w:w="2064" w:type="dxa"/>
            <w:shd w:val="clear" w:color="auto" w:fill="auto"/>
            <w:vAlign w:val="bottom"/>
          </w:tcPr>
          <w:p w:rsidR="008F4FE7" w:rsidRPr="00720436" w:rsidRDefault="008F4FE7" w:rsidP="00EE7346">
            <w:pPr>
              <w:jc w:val="right"/>
              <w:rPr>
                <w:rFonts w:ascii="Times New Roman" w:hAnsi="Times New Roman"/>
                <w:sz w:val="24"/>
              </w:rPr>
            </w:pPr>
          </w:p>
        </w:tc>
        <w:tc>
          <w:tcPr>
            <w:tcW w:w="2154" w:type="dxa"/>
            <w:shd w:val="clear" w:color="auto" w:fill="auto"/>
            <w:vAlign w:val="bottom"/>
          </w:tcPr>
          <w:p w:rsidR="008F4FE7" w:rsidRPr="00720436" w:rsidRDefault="008F4FE7" w:rsidP="00EE7346">
            <w:pPr>
              <w:rPr>
                <w:rFonts w:ascii="Times New Roman" w:hAnsi="Times New Roman"/>
                <w:sz w:val="24"/>
              </w:rPr>
            </w:pPr>
          </w:p>
        </w:tc>
      </w:tr>
    </w:tbl>
    <w:p w:rsidR="008F4FE7" w:rsidRPr="00720436" w:rsidRDefault="008F4FE7" w:rsidP="008F4FE7">
      <w:pPr>
        <w:pStyle w:val="Body"/>
        <w:spacing w:before="120" w:after="120" w:line="288" w:lineRule="auto"/>
        <w:jc w:val="center"/>
        <w:rPr>
          <w:rFonts w:ascii="Times New Roman" w:hAnsi="Times New Roman"/>
          <w:b/>
          <w:sz w:val="24"/>
        </w:rPr>
      </w:pPr>
    </w:p>
    <w:tbl>
      <w:tblPr>
        <w:tblW w:w="10173" w:type="dxa"/>
        <w:tblLook w:val="04A0" w:firstRow="1" w:lastRow="0" w:firstColumn="1" w:lastColumn="0" w:noHBand="0" w:noVBand="1"/>
      </w:tblPr>
      <w:tblGrid>
        <w:gridCol w:w="5211"/>
        <w:gridCol w:w="4962"/>
      </w:tblGrid>
      <w:tr w:rsidR="00BC11B7" w:rsidRPr="00720436" w:rsidTr="00BC11B7">
        <w:tc>
          <w:tcPr>
            <w:tcW w:w="5211" w:type="dxa"/>
            <w:shd w:val="clear" w:color="auto" w:fill="auto"/>
          </w:tcPr>
          <w:p w:rsidR="00BC11B7" w:rsidRPr="00720436" w:rsidRDefault="00BC11B7" w:rsidP="00BC11B7">
            <w:pPr>
              <w:pStyle w:val="af5"/>
              <w:spacing w:after="0"/>
              <w:rPr>
                <w:rFonts w:ascii="Times New Roman" w:hAnsi="Times New Roman"/>
                <w:b/>
                <w:sz w:val="24"/>
              </w:rPr>
            </w:pPr>
            <w:r w:rsidRPr="00720436">
              <w:rPr>
                <w:rFonts w:ascii="Times New Roman" w:hAnsi="Times New Roman"/>
                <w:b/>
                <w:sz w:val="24"/>
              </w:rPr>
              <w:t xml:space="preserve">Арендодатель: </w:t>
            </w:r>
          </w:p>
          <w:p w:rsidR="00BC11B7" w:rsidRPr="00720436" w:rsidRDefault="00BC11B7" w:rsidP="00BC11B7">
            <w:pPr>
              <w:pStyle w:val="af5"/>
              <w:spacing w:after="0"/>
              <w:rPr>
                <w:rFonts w:ascii="Times New Roman" w:hAnsi="Times New Roman"/>
                <w:b/>
                <w:sz w:val="24"/>
              </w:rPr>
            </w:pPr>
            <w:r w:rsidRPr="00720436">
              <w:rPr>
                <w:rFonts w:ascii="Times New Roman" w:hAnsi="Times New Roman"/>
                <w:b/>
                <w:sz w:val="24"/>
              </w:rPr>
              <w:t>ООО «ОДАС Сколково»</w:t>
            </w:r>
          </w:p>
          <w:p w:rsidR="00BC11B7" w:rsidRPr="00720436" w:rsidRDefault="00BC11B7" w:rsidP="00BC11B7">
            <w:pPr>
              <w:pStyle w:val="af5"/>
              <w:spacing w:after="0"/>
              <w:rPr>
                <w:rFonts w:ascii="Times New Roman" w:hAnsi="Times New Roman"/>
                <w:sz w:val="24"/>
              </w:rPr>
            </w:pPr>
            <w:r w:rsidRPr="00720436">
              <w:rPr>
                <w:rFonts w:ascii="Times New Roman" w:hAnsi="Times New Roman"/>
                <w:sz w:val="24"/>
              </w:rPr>
              <w:t>Первый заместитель Генерального директора – Директор Дирекции</w:t>
            </w:r>
          </w:p>
          <w:p w:rsidR="00BC11B7" w:rsidRPr="00720436" w:rsidRDefault="00BC11B7" w:rsidP="00BC11B7">
            <w:pPr>
              <w:pStyle w:val="af5"/>
              <w:spacing w:after="0"/>
              <w:rPr>
                <w:rFonts w:ascii="Times New Roman" w:hAnsi="Times New Roman"/>
                <w:sz w:val="24"/>
              </w:rPr>
            </w:pPr>
          </w:p>
          <w:p w:rsidR="00BC11B7" w:rsidRPr="00720436" w:rsidRDefault="00BC11B7" w:rsidP="00BC11B7">
            <w:pPr>
              <w:pStyle w:val="af5"/>
              <w:spacing w:after="0"/>
              <w:rPr>
                <w:rFonts w:ascii="Times New Roman" w:hAnsi="Times New Roman"/>
                <w:sz w:val="24"/>
              </w:rPr>
            </w:pPr>
            <w:r w:rsidRPr="00720436">
              <w:rPr>
                <w:rFonts w:ascii="Times New Roman" w:hAnsi="Times New Roman"/>
                <w:sz w:val="24"/>
              </w:rPr>
              <w:t>_________________________/С.А. Иванченко/</w:t>
            </w:r>
          </w:p>
          <w:p w:rsidR="00BC11B7" w:rsidRPr="00720436" w:rsidRDefault="00BC11B7" w:rsidP="00BC11B7">
            <w:pPr>
              <w:pStyle w:val="af5"/>
              <w:spacing w:after="0"/>
              <w:rPr>
                <w:rFonts w:ascii="Times New Roman" w:hAnsi="Times New Roman"/>
                <w:b/>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c>
          <w:tcPr>
            <w:tcW w:w="4962" w:type="dxa"/>
            <w:shd w:val="clear" w:color="auto" w:fill="auto"/>
          </w:tcPr>
          <w:p w:rsidR="00BC11B7" w:rsidRPr="00720436" w:rsidRDefault="00BC11B7" w:rsidP="00BC11B7">
            <w:pPr>
              <w:pStyle w:val="af5"/>
              <w:spacing w:after="0"/>
              <w:ind w:left="63"/>
              <w:rPr>
                <w:rFonts w:ascii="Times New Roman" w:hAnsi="Times New Roman"/>
                <w:b/>
                <w:sz w:val="24"/>
              </w:rPr>
            </w:pPr>
            <w:r w:rsidRPr="00720436">
              <w:rPr>
                <w:rFonts w:ascii="Times New Roman" w:hAnsi="Times New Roman"/>
                <w:b/>
                <w:sz w:val="24"/>
              </w:rPr>
              <w:t xml:space="preserve">Арендатор: </w:t>
            </w:r>
          </w:p>
          <w:p w:rsidR="00BC11B7" w:rsidRPr="00720436" w:rsidRDefault="00BC11B7" w:rsidP="00BC11B7">
            <w:pPr>
              <w:pStyle w:val="af5"/>
              <w:spacing w:after="0"/>
              <w:ind w:left="63"/>
              <w:rPr>
                <w:rFonts w:ascii="Times New Roman" w:hAnsi="Times New Roman"/>
                <w:b/>
                <w:sz w:val="24"/>
              </w:rPr>
            </w:pPr>
            <w:r w:rsidRPr="00720436">
              <w:rPr>
                <w:rFonts w:ascii="Times New Roman" w:hAnsi="Times New Roman"/>
                <w:b/>
                <w:sz w:val="24"/>
              </w:rPr>
              <w:t>____ «____________»</w:t>
            </w:r>
          </w:p>
          <w:p w:rsidR="00BC11B7" w:rsidRPr="00720436" w:rsidRDefault="00BC11B7" w:rsidP="00BC11B7">
            <w:pPr>
              <w:pStyle w:val="af5"/>
              <w:spacing w:after="0"/>
              <w:ind w:left="63"/>
              <w:rPr>
                <w:rFonts w:ascii="Times New Roman" w:hAnsi="Times New Roman"/>
                <w:sz w:val="24"/>
              </w:rPr>
            </w:pPr>
            <w:r w:rsidRPr="00720436">
              <w:rPr>
                <w:rFonts w:ascii="Times New Roman" w:hAnsi="Times New Roman"/>
                <w:sz w:val="24"/>
              </w:rPr>
              <w:t>Генеральный директор</w:t>
            </w:r>
          </w:p>
          <w:p w:rsidR="00BC11B7" w:rsidRPr="00720436" w:rsidRDefault="00BC11B7" w:rsidP="00BC11B7">
            <w:pPr>
              <w:pStyle w:val="af5"/>
              <w:spacing w:after="0"/>
              <w:ind w:left="63"/>
              <w:rPr>
                <w:rFonts w:ascii="Times New Roman" w:hAnsi="Times New Roman"/>
                <w:sz w:val="24"/>
              </w:rPr>
            </w:pPr>
          </w:p>
          <w:p w:rsidR="00BC11B7" w:rsidRPr="00720436" w:rsidRDefault="00BC11B7" w:rsidP="00BC11B7">
            <w:pPr>
              <w:pStyle w:val="af5"/>
              <w:spacing w:after="0"/>
              <w:ind w:left="63"/>
              <w:rPr>
                <w:rFonts w:ascii="Times New Roman" w:hAnsi="Times New Roman"/>
                <w:sz w:val="24"/>
              </w:rPr>
            </w:pPr>
          </w:p>
          <w:p w:rsidR="00BC11B7" w:rsidRPr="00720436" w:rsidRDefault="00BC11B7" w:rsidP="00BC11B7">
            <w:pPr>
              <w:pStyle w:val="af5"/>
              <w:spacing w:after="0"/>
              <w:ind w:left="63"/>
              <w:rPr>
                <w:rFonts w:ascii="Times New Roman" w:hAnsi="Times New Roman"/>
                <w:sz w:val="24"/>
              </w:rPr>
            </w:pPr>
            <w:r w:rsidRPr="00720436">
              <w:rPr>
                <w:rFonts w:ascii="Times New Roman" w:hAnsi="Times New Roman"/>
                <w:sz w:val="24"/>
              </w:rPr>
              <w:t>_______________________/___________/</w:t>
            </w:r>
          </w:p>
          <w:p w:rsidR="00BC11B7" w:rsidRPr="00720436" w:rsidRDefault="00BC11B7" w:rsidP="00BC11B7">
            <w:pPr>
              <w:pStyle w:val="af5"/>
              <w:spacing w:after="0"/>
              <w:ind w:left="63"/>
              <w:rPr>
                <w:rFonts w:ascii="Times New Roman" w:hAnsi="Times New Roman"/>
                <w:b/>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r>
    </w:tbl>
    <w:p w:rsidR="008F4FE7" w:rsidRPr="00720436" w:rsidRDefault="008F4FE7" w:rsidP="008F4FE7">
      <w:pPr>
        <w:pStyle w:val="Body"/>
        <w:spacing w:before="120" w:after="120" w:line="288" w:lineRule="auto"/>
        <w:jc w:val="center"/>
        <w:rPr>
          <w:rFonts w:ascii="Times New Roman" w:hAnsi="Times New Roman"/>
          <w:b/>
          <w:sz w:val="24"/>
        </w:rPr>
      </w:pPr>
    </w:p>
    <w:p w:rsidR="008F4FE7" w:rsidRPr="00720436" w:rsidRDefault="008F4FE7">
      <w:pPr>
        <w:rPr>
          <w:rFonts w:ascii="Times New Roman" w:hAnsi="Times New Roman"/>
          <w:sz w:val="24"/>
        </w:rPr>
      </w:pPr>
      <w:r w:rsidRPr="00720436">
        <w:rPr>
          <w:rFonts w:ascii="Times New Roman" w:hAnsi="Times New Roman"/>
          <w:sz w:val="24"/>
        </w:rPr>
        <w:br w:type="page"/>
      </w:r>
    </w:p>
    <w:p w:rsidR="008F4FE7" w:rsidRPr="00720436" w:rsidRDefault="008F4FE7" w:rsidP="008F4FE7">
      <w:pPr>
        <w:pStyle w:val="SchedApps"/>
        <w:spacing w:before="120" w:after="120" w:line="288" w:lineRule="auto"/>
        <w:rPr>
          <w:rFonts w:ascii="Times New Roman" w:hAnsi="Times New Roman"/>
          <w:sz w:val="24"/>
        </w:rPr>
      </w:pPr>
      <w:r w:rsidRPr="00720436">
        <w:rPr>
          <w:rFonts w:ascii="Times New Roman" w:hAnsi="Times New Roman"/>
          <w:sz w:val="24"/>
        </w:rPr>
        <w:lastRenderedPageBreak/>
        <w:t>ПРИЛОЖЕНИЕ 8</w:t>
      </w:r>
    </w:p>
    <w:p w:rsidR="008F4FE7" w:rsidRPr="00720436" w:rsidRDefault="008F4FE7" w:rsidP="008F4FE7">
      <w:pPr>
        <w:pStyle w:val="Body"/>
        <w:spacing w:before="120" w:after="120" w:line="288" w:lineRule="auto"/>
        <w:jc w:val="center"/>
        <w:rPr>
          <w:rFonts w:ascii="Times New Roman" w:hAnsi="Times New Roman"/>
          <w:b/>
          <w:sz w:val="24"/>
        </w:rPr>
      </w:pPr>
      <w:r w:rsidRPr="00720436">
        <w:rPr>
          <w:rFonts w:ascii="Times New Roman" w:hAnsi="Times New Roman"/>
          <w:b/>
          <w:sz w:val="24"/>
        </w:rPr>
        <w:t>к Договору аренды № ____ от «___» ____________ 2013 года</w:t>
      </w:r>
    </w:p>
    <w:p w:rsidR="008F4FE7" w:rsidRPr="00720436" w:rsidRDefault="008F4FE7" w:rsidP="008F4FE7">
      <w:pPr>
        <w:pStyle w:val="Body"/>
        <w:spacing w:before="120" w:after="120" w:line="288" w:lineRule="auto"/>
        <w:jc w:val="center"/>
        <w:rPr>
          <w:rFonts w:ascii="Times New Roman" w:hAnsi="Times New Roman"/>
          <w:b/>
          <w:sz w:val="24"/>
        </w:rPr>
      </w:pPr>
      <w:r w:rsidRPr="00720436">
        <w:rPr>
          <w:rFonts w:ascii="Times New Roman" w:hAnsi="Times New Roman"/>
          <w:b/>
          <w:sz w:val="24"/>
        </w:rPr>
        <w:t>ТЕХНОЛОГИЧЕСКИЙ ПРОЕКТ</w:t>
      </w:r>
    </w:p>
    <w:p w:rsidR="008F4FE7" w:rsidRPr="00720436" w:rsidRDefault="008F4FE7" w:rsidP="008F4FE7">
      <w:pPr>
        <w:pStyle w:val="Body"/>
        <w:spacing w:before="120" w:after="120" w:line="288" w:lineRule="auto"/>
        <w:jc w:val="center"/>
        <w:rPr>
          <w:rFonts w:ascii="Times New Roman" w:hAnsi="Times New Roman"/>
          <w:b/>
          <w:sz w:val="24"/>
        </w:rPr>
      </w:pPr>
    </w:p>
    <w:p w:rsidR="005139CF" w:rsidRPr="00720436" w:rsidRDefault="005139CF" w:rsidP="008F4FE7">
      <w:pPr>
        <w:pStyle w:val="Body"/>
        <w:spacing w:before="120" w:after="120" w:line="288" w:lineRule="auto"/>
        <w:jc w:val="center"/>
        <w:rPr>
          <w:rFonts w:ascii="Times New Roman" w:hAnsi="Times New Roman"/>
          <w:b/>
          <w:sz w:val="24"/>
        </w:rPr>
      </w:pPr>
    </w:p>
    <w:p w:rsidR="005139CF" w:rsidRPr="00720436" w:rsidRDefault="005139CF" w:rsidP="008F4FE7">
      <w:pPr>
        <w:pStyle w:val="Body"/>
        <w:spacing w:before="120" w:after="120" w:line="288" w:lineRule="auto"/>
        <w:jc w:val="center"/>
        <w:rPr>
          <w:rFonts w:ascii="Times New Roman" w:hAnsi="Times New Roman"/>
          <w:b/>
          <w:sz w:val="24"/>
        </w:rPr>
      </w:pPr>
    </w:p>
    <w:tbl>
      <w:tblPr>
        <w:tblW w:w="10173" w:type="dxa"/>
        <w:tblLook w:val="04A0" w:firstRow="1" w:lastRow="0" w:firstColumn="1" w:lastColumn="0" w:noHBand="0" w:noVBand="1"/>
      </w:tblPr>
      <w:tblGrid>
        <w:gridCol w:w="5211"/>
        <w:gridCol w:w="4962"/>
      </w:tblGrid>
      <w:tr w:rsidR="00BC11B7" w:rsidRPr="00720436" w:rsidTr="00BC11B7">
        <w:tc>
          <w:tcPr>
            <w:tcW w:w="5211" w:type="dxa"/>
            <w:shd w:val="clear" w:color="auto" w:fill="auto"/>
          </w:tcPr>
          <w:p w:rsidR="00BC11B7" w:rsidRPr="00720436" w:rsidRDefault="00BC11B7" w:rsidP="00BC11B7">
            <w:pPr>
              <w:pStyle w:val="af5"/>
              <w:spacing w:after="0"/>
              <w:rPr>
                <w:rFonts w:ascii="Times New Roman" w:hAnsi="Times New Roman"/>
                <w:b/>
                <w:sz w:val="24"/>
              </w:rPr>
            </w:pPr>
            <w:r w:rsidRPr="00720436">
              <w:rPr>
                <w:rFonts w:ascii="Times New Roman" w:hAnsi="Times New Roman"/>
                <w:b/>
                <w:sz w:val="24"/>
              </w:rPr>
              <w:t xml:space="preserve">Арендодатель: </w:t>
            </w:r>
          </w:p>
          <w:p w:rsidR="00BC11B7" w:rsidRPr="00720436" w:rsidRDefault="00BC11B7" w:rsidP="00BC11B7">
            <w:pPr>
              <w:pStyle w:val="af5"/>
              <w:spacing w:after="0"/>
              <w:rPr>
                <w:rFonts w:ascii="Times New Roman" w:hAnsi="Times New Roman"/>
                <w:b/>
                <w:sz w:val="24"/>
              </w:rPr>
            </w:pPr>
            <w:r w:rsidRPr="00720436">
              <w:rPr>
                <w:rFonts w:ascii="Times New Roman" w:hAnsi="Times New Roman"/>
                <w:b/>
                <w:sz w:val="24"/>
              </w:rPr>
              <w:t>ООО «ОДАС Сколково»</w:t>
            </w:r>
          </w:p>
          <w:p w:rsidR="00BC11B7" w:rsidRPr="00720436" w:rsidRDefault="00BC11B7" w:rsidP="00BC11B7">
            <w:pPr>
              <w:pStyle w:val="af5"/>
              <w:spacing w:after="0"/>
              <w:rPr>
                <w:rFonts w:ascii="Times New Roman" w:hAnsi="Times New Roman"/>
                <w:sz w:val="24"/>
              </w:rPr>
            </w:pPr>
            <w:r w:rsidRPr="00720436">
              <w:rPr>
                <w:rFonts w:ascii="Times New Roman" w:hAnsi="Times New Roman"/>
                <w:sz w:val="24"/>
              </w:rPr>
              <w:t>Первый заместитель Генерального директора – Директор Дирекции</w:t>
            </w:r>
          </w:p>
          <w:p w:rsidR="00BC11B7" w:rsidRPr="00720436" w:rsidRDefault="00BC11B7" w:rsidP="00BC11B7">
            <w:pPr>
              <w:pStyle w:val="af5"/>
              <w:spacing w:after="0"/>
              <w:rPr>
                <w:rFonts w:ascii="Times New Roman" w:hAnsi="Times New Roman"/>
                <w:sz w:val="24"/>
              </w:rPr>
            </w:pPr>
          </w:p>
          <w:p w:rsidR="00BC11B7" w:rsidRPr="00720436" w:rsidRDefault="00BC11B7" w:rsidP="00BC11B7">
            <w:pPr>
              <w:pStyle w:val="af5"/>
              <w:spacing w:after="0"/>
              <w:rPr>
                <w:rFonts w:ascii="Times New Roman" w:hAnsi="Times New Roman"/>
                <w:sz w:val="24"/>
              </w:rPr>
            </w:pPr>
            <w:r w:rsidRPr="00720436">
              <w:rPr>
                <w:rFonts w:ascii="Times New Roman" w:hAnsi="Times New Roman"/>
                <w:sz w:val="24"/>
              </w:rPr>
              <w:t>_________________________/С.А. Иванченко/</w:t>
            </w:r>
          </w:p>
          <w:p w:rsidR="00BC11B7" w:rsidRPr="00720436" w:rsidRDefault="00BC11B7" w:rsidP="00BC11B7">
            <w:pPr>
              <w:pStyle w:val="af5"/>
              <w:spacing w:after="0"/>
              <w:rPr>
                <w:rFonts w:ascii="Times New Roman" w:hAnsi="Times New Roman"/>
                <w:b/>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c>
          <w:tcPr>
            <w:tcW w:w="4962" w:type="dxa"/>
            <w:shd w:val="clear" w:color="auto" w:fill="auto"/>
          </w:tcPr>
          <w:p w:rsidR="00BC11B7" w:rsidRPr="00720436" w:rsidRDefault="00BC11B7" w:rsidP="00BC11B7">
            <w:pPr>
              <w:pStyle w:val="af5"/>
              <w:spacing w:after="0"/>
              <w:ind w:left="63"/>
              <w:rPr>
                <w:rFonts w:ascii="Times New Roman" w:hAnsi="Times New Roman"/>
                <w:b/>
                <w:sz w:val="24"/>
              </w:rPr>
            </w:pPr>
            <w:r w:rsidRPr="00720436">
              <w:rPr>
                <w:rFonts w:ascii="Times New Roman" w:hAnsi="Times New Roman"/>
                <w:b/>
                <w:sz w:val="24"/>
              </w:rPr>
              <w:t xml:space="preserve">Арендатор: </w:t>
            </w:r>
          </w:p>
          <w:p w:rsidR="00BC11B7" w:rsidRPr="00720436" w:rsidRDefault="00BC11B7" w:rsidP="00BC11B7">
            <w:pPr>
              <w:pStyle w:val="af5"/>
              <w:spacing w:after="0"/>
              <w:ind w:left="63"/>
              <w:rPr>
                <w:rFonts w:ascii="Times New Roman" w:hAnsi="Times New Roman"/>
                <w:b/>
                <w:sz w:val="24"/>
              </w:rPr>
            </w:pPr>
            <w:r w:rsidRPr="00720436">
              <w:rPr>
                <w:rFonts w:ascii="Times New Roman" w:hAnsi="Times New Roman"/>
                <w:b/>
                <w:sz w:val="24"/>
              </w:rPr>
              <w:t>____ «____________»</w:t>
            </w:r>
          </w:p>
          <w:p w:rsidR="00BC11B7" w:rsidRPr="00720436" w:rsidRDefault="00BC11B7" w:rsidP="00BC11B7">
            <w:pPr>
              <w:pStyle w:val="af5"/>
              <w:spacing w:after="0"/>
              <w:ind w:left="63"/>
              <w:rPr>
                <w:rFonts w:ascii="Times New Roman" w:hAnsi="Times New Roman"/>
                <w:sz w:val="24"/>
              </w:rPr>
            </w:pPr>
            <w:r w:rsidRPr="00720436">
              <w:rPr>
                <w:rFonts w:ascii="Times New Roman" w:hAnsi="Times New Roman"/>
                <w:sz w:val="24"/>
              </w:rPr>
              <w:t>Генеральный директор</w:t>
            </w:r>
          </w:p>
          <w:p w:rsidR="00BC11B7" w:rsidRPr="00720436" w:rsidRDefault="00BC11B7" w:rsidP="00BC11B7">
            <w:pPr>
              <w:pStyle w:val="af5"/>
              <w:spacing w:after="0"/>
              <w:ind w:left="63"/>
              <w:rPr>
                <w:rFonts w:ascii="Times New Roman" w:hAnsi="Times New Roman"/>
                <w:sz w:val="24"/>
              </w:rPr>
            </w:pPr>
          </w:p>
          <w:p w:rsidR="00BC11B7" w:rsidRPr="00720436" w:rsidRDefault="00BC11B7" w:rsidP="00BC11B7">
            <w:pPr>
              <w:pStyle w:val="af5"/>
              <w:spacing w:after="0"/>
              <w:ind w:left="63"/>
              <w:rPr>
                <w:rFonts w:ascii="Times New Roman" w:hAnsi="Times New Roman"/>
                <w:sz w:val="24"/>
              </w:rPr>
            </w:pPr>
          </w:p>
          <w:p w:rsidR="00BC11B7" w:rsidRPr="00720436" w:rsidRDefault="00BC11B7" w:rsidP="00BC11B7">
            <w:pPr>
              <w:pStyle w:val="af5"/>
              <w:spacing w:after="0"/>
              <w:ind w:left="63"/>
              <w:rPr>
                <w:rFonts w:ascii="Times New Roman" w:hAnsi="Times New Roman"/>
                <w:sz w:val="24"/>
              </w:rPr>
            </w:pPr>
            <w:r w:rsidRPr="00720436">
              <w:rPr>
                <w:rFonts w:ascii="Times New Roman" w:hAnsi="Times New Roman"/>
                <w:sz w:val="24"/>
              </w:rPr>
              <w:t>_______________________/___________/</w:t>
            </w:r>
          </w:p>
          <w:p w:rsidR="00BC11B7" w:rsidRPr="00720436" w:rsidRDefault="00BC11B7" w:rsidP="00BC11B7">
            <w:pPr>
              <w:pStyle w:val="af5"/>
              <w:spacing w:after="0"/>
              <w:ind w:left="63"/>
              <w:rPr>
                <w:rFonts w:ascii="Times New Roman" w:hAnsi="Times New Roman"/>
                <w:b/>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r>
    </w:tbl>
    <w:p w:rsidR="00691904" w:rsidRPr="00720436" w:rsidRDefault="00691904" w:rsidP="008F4FE7">
      <w:pPr>
        <w:pStyle w:val="Body"/>
        <w:spacing w:before="120" w:after="120" w:line="288" w:lineRule="auto"/>
        <w:jc w:val="center"/>
        <w:rPr>
          <w:rFonts w:ascii="Times New Roman" w:hAnsi="Times New Roman"/>
          <w:b/>
          <w:sz w:val="24"/>
        </w:rPr>
      </w:pPr>
    </w:p>
    <w:p w:rsidR="00691904" w:rsidRPr="00720436" w:rsidRDefault="00691904">
      <w:pPr>
        <w:rPr>
          <w:rFonts w:ascii="Times New Roman" w:hAnsi="Times New Roman"/>
          <w:b/>
          <w:kern w:val="20"/>
          <w:sz w:val="24"/>
        </w:rPr>
      </w:pPr>
      <w:r w:rsidRPr="00720436">
        <w:rPr>
          <w:rFonts w:ascii="Times New Roman" w:hAnsi="Times New Roman"/>
          <w:b/>
          <w:sz w:val="24"/>
        </w:rPr>
        <w:br w:type="page"/>
      </w:r>
    </w:p>
    <w:p w:rsidR="00691904" w:rsidRPr="00720436" w:rsidRDefault="00691904" w:rsidP="00691904">
      <w:pPr>
        <w:pStyle w:val="SchedApps"/>
        <w:spacing w:before="120" w:after="120" w:line="288" w:lineRule="auto"/>
        <w:rPr>
          <w:rFonts w:ascii="Times New Roman" w:hAnsi="Times New Roman"/>
          <w:sz w:val="24"/>
        </w:rPr>
      </w:pPr>
      <w:r w:rsidRPr="00720436">
        <w:rPr>
          <w:rFonts w:ascii="Times New Roman" w:hAnsi="Times New Roman"/>
          <w:sz w:val="24"/>
        </w:rPr>
        <w:lastRenderedPageBreak/>
        <w:t>ПРИЛОЖЕНИЕ 9</w:t>
      </w:r>
    </w:p>
    <w:p w:rsidR="00691904" w:rsidRPr="00720436" w:rsidRDefault="00691904" w:rsidP="00691904">
      <w:pPr>
        <w:pStyle w:val="Body"/>
        <w:spacing w:before="120" w:after="120" w:line="288" w:lineRule="auto"/>
        <w:jc w:val="center"/>
        <w:rPr>
          <w:rFonts w:ascii="Times New Roman" w:hAnsi="Times New Roman"/>
          <w:b/>
          <w:sz w:val="24"/>
        </w:rPr>
      </w:pPr>
      <w:r w:rsidRPr="00720436">
        <w:rPr>
          <w:rFonts w:ascii="Times New Roman" w:hAnsi="Times New Roman"/>
          <w:b/>
          <w:sz w:val="24"/>
        </w:rPr>
        <w:t>к Договору аренды № ____ от «___» ____________ 2013 года</w:t>
      </w:r>
    </w:p>
    <w:p w:rsidR="00691904" w:rsidRPr="00720436" w:rsidRDefault="00691904" w:rsidP="00691904">
      <w:pPr>
        <w:pStyle w:val="Body"/>
        <w:spacing w:before="120" w:after="120" w:line="288" w:lineRule="auto"/>
        <w:jc w:val="center"/>
        <w:rPr>
          <w:rFonts w:ascii="Times New Roman" w:hAnsi="Times New Roman"/>
          <w:b/>
          <w:sz w:val="24"/>
        </w:rPr>
      </w:pPr>
      <w:r w:rsidRPr="00720436">
        <w:rPr>
          <w:rFonts w:ascii="Times New Roman" w:hAnsi="Times New Roman"/>
          <w:b/>
          <w:sz w:val="24"/>
        </w:rPr>
        <w:t>ФОРМА БУХГАЛТЕРСКОЙ СПРАВКИ</w:t>
      </w:r>
    </w:p>
    <w:tbl>
      <w:tblPr>
        <w:tblW w:w="9719" w:type="dxa"/>
        <w:tblInd w:w="93" w:type="dxa"/>
        <w:tblLook w:val="04A0" w:firstRow="1" w:lastRow="0" w:firstColumn="1" w:lastColumn="0" w:noHBand="0" w:noVBand="1"/>
      </w:tblPr>
      <w:tblGrid>
        <w:gridCol w:w="3315"/>
        <w:gridCol w:w="314"/>
        <w:gridCol w:w="1926"/>
        <w:gridCol w:w="453"/>
        <w:gridCol w:w="3110"/>
        <w:gridCol w:w="554"/>
        <w:gridCol w:w="554"/>
      </w:tblGrid>
      <w:tr w:rsidR="00720436" w:rsidRPr="00720436" w:rsidTr="00720436">
        <w:trPr>
          <w:trHeight w:val="735"/>
        </w:trPr>
        <w:tc>
          <w:tcPr>
            <w:tcW w:w="9719" w:type="dxa"/>
            <w:gridSpan w:val="7"/>
            <w:tcBorders>
              <w:top w:val="nil"/>
              <w:left w:val="nil"/>
              <w:bottom w:val="single" w:sz="4" w:space="0" w:color="auto"/>
              <w:right w:val="nil"/>
            </w:tcBorders>
            <w:shd w:val="clear" w:color="auto" w:fill="auto"/>
            <w:noWrap/>
            <w:vAlign w:val="bottom"/>
            <w:hideMark/>
          </w:tcPr>
          <w:p w:rsidR="00720436" w:rsidRPr="00720436" w:rsidRDefault="00720436" w:rsidP="00720436">
            <w:pPr>
              <w:jc w:val="center"/>
              <w:rPr>
                <w:rFonts w:ascii="Times New Roman" w:hAnsi="Times New Roman"/>
                <w:b/>
                <w:bCs/>
                <w:sz w:val="22"/>
                <w:szCs w:val="22"/>
                <w:lang w:eastAsia="ru-RU"/>
              </w:rPr>
            </w:pPr>
            <w:r w:rsidRPr="00720436">
              <w:rPr>
                <w:rFonts w:ascii="Times New Roman" w:hAnsi="Times New Roman"/>
                <w:b/>
                <w:bCs/>
                <w:sz w:val="22"/>
                <w:szCs w:val="22"/>
                <w:lang w:eastAsia="ru-RU"/>
              </w:rPr>
              <w:t>БУХГАЛТЕРСКАЯ СПРАВКА</w:t>
            </w:r>
          </w:p>
        </w:tc>
      </w:tr>
      <w:tr w:rsidR="00720436" w:rsidRPr="00720436" w:rsidTr="00720436">
        <w:trPr>
          <w:trHeight w:val="420"/>
        </w:trPr>
        <w:tc>
          <w:tcPr>
            <w:tcW w:w="3315" w:type="dxa"/>
            <w:tcBorders>
              <w:top w:val="nil"/>
              <w:left w:val="single" w:sz="4" w:space="0" w:color="auto"/>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r w:rsidRPr="00720436">
              <w:rPr>
                <w:rFonts w:ascii="Times New Roman" w:hAnsi="Times New Roman"/>
                <w:sz w:val="22"/>
                <w:szCs w:val="22"/>
                <w:lang w:eastAsia="ru-RU"/>
              </w:rPr>
              <w:t> </w:t>
            </w:r>
          </w:p>
        </w:tc>
        <w:tc>
          <w:tcPr>
            <w:tcW w:w="175" w:type="dxa"/>
            <w:tcBorders>
              <w:top w:val="nil"/>
              <w:left w:val="nil"/>
              <w:bottom w:val="nil"/>
              <w:right w:val="nil"/>
            </w:tcBorders>
            <w:shd w:val="clear" w:color="auto" w:fill="auto"/>
            <w:noWrap/>
            <w:vAlign w:val="bottom"/>
            <w:hideMark/>
          </w:tcPr>
          <w:p w:rsidR="00720436" w:rsidRPr="00720436" w:rsidRDefault="00720436" w:rsidP="00720436">
            <w:pPr>
              <w:jc w:val="center"/>
              <w:rPr>
                <w:rFonts w:ascii="Times New Roman" w:hAnsi="Times New Roman"/>
                <w:b/>
                <w:bCs/>
                <w:sz w:val="22"/>
                <w:szCs w:val="22"/>
                <w:lang w:eastAsia="ru-RU"/>
              </w:rPr>
            </w:pPr>
            <w:r w:rsidRPr="00720436">
              <w:rPr>
                <w:rFonts w:ascii="Times New Roman" w:hAnsi="Times New Roman"/>
                <w:b/>
                <w:bCs/>
                <w:sz w:val="22"/>
                <w:szCs w:val="22"/>
                <w:lang w:eastAsia="ru-RU"/>
              </w:rPr>
              <w:t> </w:t>
            </w:r>
          </w:p>
        </w:tc>
        <w:tc>
          <w:tcPr>
            <w:tcW w:w="1926" w:type="dxa"/>
            <w:tcBorders>
              <w:top w:val="nil"/>
              <w:left w:val="nil"/>
              <w:bottom w:val="nil"/>
              <w:right w:val="nil"/>
            </w:tcBorders>
            <w:shd w:val="clear" w:color="auto" w:fill="auto"/>
            <w:noWrap/>
            <w:vAlign w:val="bottom"/>
            <w:hideMark/>
          </w:tcPr>
          <w:p w:rsidR="00720436" w:rsidRPr="00720436" w:rsidRDefault="00720436" w:rsidP="00720436">
            <w:pPr>
              <w:jc w:val="center"/>
              <w:rPr>
                <w:rFonts w:ascii="Times New Roman" w:hAnsi="Times New Roman"/>
                <w:b/>
                <w:bCs/>
                <w:sz w:val="22"/>
                <w:szCs w:val="22"/>
                <w:lang w:eastAsia="ru-RU"/>
              </w:rPr>
            </w:pPr>
            <w:r w:rsidRPr="00720436">
              <w:rPr>
                <w:rFonts w:ascii="Times New Roman" w:hAnsi="Times New Roman"/>
                <w:b/>
                <w:bCs/>
                <w:sz w:val="22"/>
                <w:szCs w:val="22"/>
                <w:lang w:eastAsia="ru-RU"/>
              </w:rPr>
              <w:t> </w:t>
            </w:r>
          </w:p>
        </w:tc>
        <w:tc>
          <w:tcPr>
            <w:tcW w:w="377" w:type="dxa"/>
            <w:tcBorders>
              <w:top w:val="nil"/>
              <w:left w:val="nil"/>
              <w:bottom w:val="nil"/>
              <w:right w:val="nil"/>
            </w:tcBorders>
            <w:shd w:val="clear" w:color="auto" w:fill="auto"/>
            <w:noWrap/>
            <w:vAlign w:val="bottom"/>
            <w:hideMark/>
          </w:tcPr>
          <w:p w:rsidR="00720436" w:rsidRPr="00720436" w:rsidRDefault="00720436" w:rsidP="00720436">
            <w:pPr>
              <w:jc w:val="center"/>
              <w:rPr>
                <w:rFonts w:ascii="Times New Roman" w:hAnsi="Times New Roman"/>
                <w:b/>
                <w:bCs/>
                <w:sz w:val="22"/>
                <w:szCs w:val="22"/>
                <w:lang w:eastAsia="ru-RU"/>
              </w:rPr>
            </w:pPr>
            <w:r w:rsidRPr="00720436">
              <w:rPr>
                <w:rFonts w:ascii="Times New Roman" w:hAnsi="Times New Roman"/>
                <w:b/>
                <w:bCs/>
                <w:sz w:val="22"/>
                <w:szCs w:val="22"/>
                <w:lang w:eastAsia="ru-RU"/>
              </w:rPr>
              <w:t> </w:t>
            </w:r>
          </w:p>
        </w:tc>
        <w:tc>
          <w:tcPr>
            <w:tcW w:w="3110" w:type="dxa"/>
            <w:tcBorders>
              <w:top w:val="nil"/>
              <w:left w:val="nil"/>
              <w:bottom w:val="nil"/>
              <w:right w:val="nil"/>
            </w:tcBorders>
            <w:shd w:val="clear" w:color="auto" w:fill="auto"/>
            <w:noWrap/>
            <w:vAlign w:val="bottom"/>
            <w:hideMark/>
          </w:tcPr>
          <w:p w:rsidR="00720436" w:rsidRPr="00720436" w:rsidRDefault="00720436" w:rsidP="00720436">
            <w:pPr>
              <w:jc w:val="center"/>
              <w:rPr>
                <w:rFonts w:ascii="Times New Roman" w:hAnsi="Times New Roman"/>
                <w:b/>
                <w:bCs/>
                <w:sz w:val="22"/>
                <w:szCs w:val="22"/>
                <w:lang w:eastAsia="ru-RU"/>
              </w:rPr>
            </w:pPr>
            <w:r w:rsidRPr="00720436">
              <w:rPr>
                <w:rFonts w:ascii="Times New Roman" w:hAnsi="Times New Roman"/>
                <w:b/>
                <w:bCs/>
                <w:sz w:val="22"/>
                <w:szCs w:val="22"/>
                <w:lang w:eastAsia="ru-RU"/>
              </w:rPr>
              <w:t> </w:t>
            </w:r>
          </w:p>
        </w:tc>
        <w:tc>
          <w:tcPr>
            <w:tcW w:w="408" w:type="dxa"/>
            <w:tcBorders>
              <w:top w:val="nil"/>
              <w:left w:val="nil"/>
              <w:bottom w:val="nil"/>
              <w:right w:val="nil"/>
            </w:tcBorders>
            <w:shd w:val="clear" w:color="auto" w:fill="auto"/>
            <w:noWrap/>
            <w:vAlign w:val="bottom"/>
            <w:hideMark/>
          </w:tcPr>
          <w:p w:rsidR="00720436" w:rsidRPr="00720436" w:rsidRDefault="00720436" w:rsidP="00720436">
            <w:pPr>
              <w:jc w:val="center"/>
              <w:rPr>
                <w:rFonts w:ascii="Times New Roman" w:hAnsi="Times New Roman"/>
                <w:b/>
                <w:bCs/>
                <w:sz w:val="22"/>
                <w:szCs w:val="22"/>
                <w:lang w:eastAsia="ru-RU"/>
              </w:rPr>
            </w:pPr>
            <w:r w:rsidRPr="00720436">
              <w:rPr>
                <w:rFonts w:ascii="Times New Roman" w:hAnsi="Times New Roman"/>
                <w:b/>
                <w:bCs/>
                <w:sz w:val="22"/>
                <w:szCs w:val="22"/>
                <w:lang w:eastAsia="ru-RU"/>
              </w:rPr>
              <w:t> </w:t>
            </w:r>
          </w:p>
        </w:tc>
        <w:tc>
          <w:tcPr>
            <w:tcW w:w="408" w:type="dxa"/>
            <w:tcBorders>
              <w:top w:val="nil"/>
              <w:left w:val="nil"/>
              <w:bottom w:val="nil"/>
              <w:right w:val="single" w:sz="4" w:space="0" w:color="auto"/>
            </w:tcBorders>
            <w:shd w:val="clear" w:color="auto" w:fill="auto"/>
            <w:noWrap/>
            <w:vAlign w:val="bottom"/>
            <w:hideMark/>
          </w:tcPr>
          <w:p w:rsidR="00720436" w:rsidRPr="00720436" w:rsidRDefault="00720436" w:rsidP="00720436">
            <w:pPr>
              <w:jc w:val="center"/>
              <w:rPr>
                <w:rFonts w:ascii="Times New Roman" w:hAnsi="Times New Roman"/>
                <w:b/>
                <w:bCs/>
                <w:sz w:val="22"/>
                <w:szCs w:val="22"/>
                <w:lang w:eastAsia="ru-RU"/>
              </w:rPr>
            </w:pPr>
            <w:r w:rsidRPr="00720436">
              <w:rPr>
                <w:rFonts w:ascii="Times New Roman" w:hAnsi="Times New Roman"/>
                <w:b/>
                <w:bCs/>
                <w:sz w:val="22"/>
                <w:szCs w:val="22"/>
                <w:lang w:eastAsia="ru-RU"/>
              </w:rPr>
              <w:t> </w:t>
            </w:r>
          </w:p>
        </w:tc>
      </w:tr>
      <w:tr w:rsidR="00720436" w:rsidRPr="00720436" w:rsidTr="00720436">
        <w:trPr>
          <w:trHeight w:val="300"/>
        </w:trPr>
        <w:tc>
          <w:tcPr>
            <w:tcW w:w="3315" w:type="dxa"/>
            <w:tcBorders>
              <w:top w:val="nil"/>
              <w:left w:val="single" w:sz="4" w:space="0" w:color="auto"/>
              <w:bottom w:val="nil"/>
              <w:right w:val="nil"/>
            </w:tcBorders>
            <w:shd w:val="clear" w:color="000000" w:fill="FFFFFF"/>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Отчетный период</w:t>
            </w:r>
          </w:p>
        </w:tc>
        <w:tc>
          <w:tcPr>
            <w:tcW w:w="175" w:type="dxa"/>
            <w:tcBorders>
              <w:top w:val="nil"/>
              <w:left w:val="nil"/>
              <w:bottom w:val="nil"/>
              <w:right w:val="nil"/>
            </w:tcBorders>
            <w:shd w:val="clear" w:color="000000" w:fill="FFFFFF"/>
            <w:noWrap/>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с</w:t>
            </w:r>
          </w:p>
        </w:tc>
        <w:tc>
          <w:tcPr>
            <w:tcW w:w="1926" w:type="dxa"/>
            <w:tcBorders>
              <w:top w:val="nil"/>
              <w:left w:val="nil"/>
              <w:bottom w:val="nil"/>
              <w:right w:val="nil"/>
            </w:tcBorders>
            <w:shd w:val="clear" w:color="000000" w:fill="FFFFFF"/>
            <w:vAlign w:val="bottom"/>
            <w:hideMark/>
          </w:tcPr>
          <w:p w:rsidR="00720436" w:rsidRPr="00720436" w:rsidRDefault="00720436" w:rsidP="00720436">
            <w:pPr>
              <w:rPr>
                <w:rFonts w:ascii="Times New Roman" w:hAnsi="Times New Roman"/>
                <w:sz w:val="22"/>
                <w:szCs w:val="22"/>
                <w:lang w:eastAsia="ru-RU"/>
              </w:rPr>
            </w:pPr>
            <w:r w:rsidRPr="00720436">
              <w:rPr>
                <w:rFonts w:ascii="Times New Roman" w:hAnsi="Times New Roman"/>
                <w:sz w:val="22"/>
                <w:szCs w:val="22"/>
                <w:lang w:eastAsia="ru-RU"/>
              </w:rPr>
              <w:t>___.___2013</w:t>
            </w:r>
          </w:p>
        </w:tc>
        <w:tc>
          <w:tcPr>
            <w:tcW w:w="377" w:type="dxa"/>
            <w:tcBorders>
              <w:top w:val="nil"/>
              <w:left w:val="nil"/>
              <w:bottom w:val="nil"/>
              <w:right w:val="nil"/>
            </w:tcBorders>
            <w:shd w:val="clear" w:color="000000" w:fill="FFFFFF"/>
            <w:noWrap/>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по</w:t>
            </w:r>
          </w:p>
        </w:tc>
        <w:tc>
          <w:tcPr>
            <w:tcW w:w="3110" w:type="dxa"/>
            <w:tcBorders>
              <w:top w:val="nil"/>
              <w:left w:val="nil"/>
              <w:bottom w:val="nil"/>
              <w:right w:val="nil"/>
            </w:tcBorders>
            <w:shd w:val="clear" w:color="000000" w:fill="FFFFFF"/>
            <w:vAlign w:val="bottom"/>
            <w:hideMark/>
          </w:tcPr>
          <w:p w:rsidR="00720436" w:rsidRPr="00720436" w:rsidRDefault="00720436" w:rsidP="00720436">
            <w:pPr>
              <w:rPr>
                <w:rFonts w:ascii="Times New Roman" w:hAnsi="Times New Roman"/>
                <w:sz w:val="22"/>
                <w:szCs w:val="22"/>
                <w:lang w:eastAsia="ru-RU"/>
              </w:rPr>
            </w:pPr>
            <w:r w:rsidRPr="00720436">
              <w:rPr>
                <w:rFonts w:ascii="Times New Roman" w:hAnsi="Times New Roman"/>
                <w:sz w:val="22"/>
                <w:szCs w:val="22"/>
                <w:lang w:eastAsia="ru-RU"/>
              </w:rPr>
              <w:t>___.___2013</w:t>
            </w: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408" w:type="dxa"/>
            <w:tcBorders>
              <w:top w:val="nil"/>
              <w:left w:val="nil"/>
              <w:bottom w:val="nil"/>
              <w:right w:val="single" w:sz="4" w:space="0" w:color="auto"/>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r w:rsidRPr="00720436">
              <w:rPr>
                <w:rFonts w:ascii="Times New Roman" w:hAnsi="Times New Roman"/>
                <w:sz w:val="22"/>
                <w:szCs w:val="22"/>
                <w:lang w:eastAsia="ru-RU"/>
              </w:rPr>
              <w:t> </w:t>
            </w:r>
          </w:p>
        </w:tc>
      </w:tr>
      <w:tr w:rsidR="00720436" w:rsidRPr="00720436" w:rsidTr="00720436">
        <w:trPr>
          <w:trHeight w:val="300"/>
        </w:trPr>
        <w:tc>
          <w:tcPr>
            <w:tcW w:w="3315" w:type="dxa"/>
            <w:tcBorders>
              <w:top w:val="nil"/>
              <w:left w:val="single" w:sz="4" w:space="0" w:color="auto"/>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r w:rsidRPr="00720436">
              <w:rPr>
                <w:rFonts w:ascii="Times New Roman" w:hAnsi="Times New Roman"/>
                <w:sz w:val="22"/>
                <w:szCs w:val="22"/>
                <w:lang w:eastAsia="ru-RU"/>
              </w:rPr>
              <w:t> </w:t>
            </w:r>
          </w:p>
        </w:tc>
        <w:tc>
          <w:tcPr>
            <w:tcW w:w="175"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1926"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377"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3110"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408" w:type="dxa"/>
            <w:tcBorders>
              <w:top w:val="nil"/>
              <w:left w:val="nil"/>
              <w:bottom w:val="nil"/>
              <w:right w:val="single" w:sz="4" w:space="0" w:color="auto"/>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r w:rsidRPr="00720436">
              <w:rPr>
                <w:rFonts w:ascii="Times New Roman" w:hAnsi="Times New Roman"/>
                <w:sz w:val="22"/>
                <w:szCs w:val="22"/>
                <w:lang w:eastAsia="ru-RU"/>
              </w:rPr>
              <w:t> </w:t>
            </w:r>
          </w:p>
        </w:tc>
      </w:tr>
      <w:tr w:rsidR="00720436" w:rsidRPr="00720436" w:rsidTr="00720436">
        <w:trPr>
          <w:trHeight w:val="300"/>
        </w:trPr>
        <w:tc>
          <w:tcPr>
            <w:tcW w:w="3315" w:type="dxa"/>
            <w:tcBorders>
              <w:top w:val="nil"/>
              <w:left w:val="single" w:sz="4" w:space="0" w:color="auto"/>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r w:rsidRPr="00720436">
              <w:rPr>
                <w:rFonts w:ascii="Times New Roman" w:hAnsi="Times New Roman"/>
                <w:sz w:val="22"/>
                <w:szCs w:val="22"/>
                <w:lang w:eastAsia="ru-RU"/>
              </w:rPr>
              <w:t> </w:t>
            </w:r>
          </w:p>
        </w:tc>
        <w:tc>
          <w:tcPr>
            <w:tcW w:w="175"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1926"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377"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3110"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408" w:type="dxa"/>
            <w:tcBorders>
              <w:top w:val="nil"/>
              <w:left w:val="nil"/>
              <w:bottom w:val="nil"/>
              <w:right w:val="single" w:sz="4" w:space="0" w:color="auto"/>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r w:rsidRPr="00720436">
              <w:rPr>
                <w:rFonts w:ascii="Times New Roman" w:hAnsi="Times New Roman"/>
                <w:sz w:val="22"/>
                <w:szCs w:val="22"/>
                <w:lang w:eastAsia="ru-RU"/>
              </w:rPr>
              <w:t> </w:t>
            </w:r>
          </w:p>
        </w:tc>
      </w:tr>
      <w:tr w:rsidR="00720436" w:rsidRPr="00720436" w:rsidTr="00720436">
        <w:trPr>
          <w:trHeight w:val="900"/>
        </w:trPr>
        <w:tc>
          <w:tcPr>
            <w:tcW w:w="8903" w:type="dxa"/>
            <w:gridSpan w:val="5"/>
            <w:tcBorders>
              <w:top w:val="nil"/>
              <w:left w:val="single" w:sz="4" w:space="0" w:color="auto"/>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 xml:space="preserve">Данные о выручке за период </w:t>
            </w:r>
          </w:p>
        </w:tc>
        <w:tc>
          <w:tcPr>
            <w:tcW w:w="816" w:type="dxa"/>
            <w:gridSpan w:val="2"/>
            <w:tcBorders>
              <w:top w:val="nil"/>
              <w:left w:val="nil"/>
              <w:bottom w:val="nil"/>
              <w:right w:val="single" w:sz="4" w:space="0" w:color="000000"/>
            </w:tcBorders>
            <w:shd w:val="clear" w:color="auto" w:fill="auto"/>
            <w:vAlign w:val="bottom"/>
            <w:hideMark/>
          </w:tcPr>
          <w:p w:rsidR="00720436" w:rsidRPr="00720436" w:rsidRDefault="00720436" w:rsidP="00720436">
            <w:pPr>
              <w:jc w:val="center"/>
              <w:rPr>
                <w:rFonts w:ascii="Times New Roman" w:hAnsi="Times New Roman"/>
                <w:b/>
                <w:bCs/>
                <w:sz w:val="22"/>
                <w:szCs w:val="22"/>
                <w:lang w:eastAsia="ru-RU"/>
              </w:rPr>
            </w:pPr>
            <w:r w:rsidRPr="00720436">
              <w:rPr>
                <w:rFonts w:ascii="Times New Roman" w:hAnsi="Times New Roman"/>
                <w:b/>
                <w:bCs/>
                <w:sz w:val="22"/>
                <w:szCs w:val="22"/>
                <w:lang w:eastAsia="ru-RU"/>
              </w:rPr>
              <w:t>(рубли, включая НДС)</w:t>
            </w:r>
          </w:p>
        </w:tc>
      </w:tr>
      <w:tr w:rsidR="00720436" w:rsidRPr="00720436" w:rsidTr="00720436">
        <w:trPr>
          <w:trHeight w:val="300"/>
        </w:trPr>
        <w:tc>
          <w:tcPr>
            <w:tcW w:w="3315" w:type="dxa"/>
            <w:tcBorders>
              <w:top w:val="nil"/>
              <w:left w:val="single" w:sz="4" w:space="0" w:color="auto"/>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r w:rsidRPr="00720436">
              <w:rPr>
                <w:rFonts w:ascii="Times New Roman" w:hAnsi="Times New Roman"/>
                <w:sz w:val="22"/>
                <w:szCs w:val="22"/>
                <w:lang w:eastAsia="ru-RU"/>
              </w:rPr>
              <w:t> </w:t>
            </w:r>
          </w:p>
        </w:tc>
        <w:tc>
          <w:tcPr>
            <w:tcW w:w="175"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1926"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377"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3110"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408" w:type="dxa"/>
            <w:tcBorders>
              <w:top w:val="nil"/>
              <w:left w:val="nil"/>
              <w:bottom w:val="nil"/>
              <w:right w:val="single" w:sz="4" w:space="0" w:color="auto"/>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r w:rsidRPr="00720436">
              <w:rPr>
                <w:rFonts w:ascii="Times New Roman" w:hAnsi="Times New Roman"/>
                <w:sz w:val="22"/>
                <w:szCs w:val="22"/>
                <w:lang w:eastAsia="ru-RU"/>
              </w:rPr>
              <w:t> </w:t>
            </w:r>
          </w:p>
        </w:tc>
      </w:tr>
      <w:tr w:rsidR="00720436" w:rsidRPr="00720436" w:rsidTr="00720436">
        <w:trPr>
          <w:trHeight w:val="465"/>
        </w:trPr>
        <w:tc>
          <w:tcPr>
            <w:tcW w:w="8903" w:type="dxa"/>
            <w:gridSpan w:val="5"/>
            <w:tcBorders>
              <w:top w:val="nil"/>
              <w:left w:val="single" w:sz="4" w:space="0" w:color="auto"/>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Всего</w:t>
            </w:r>
          </w:p>
        </w:tc>
        <w:tc>
          <w:tcPr>
            <w:tcW w:w="816" w:type="dxa"/>
            <w:gridSpan w:val="2"/>
            <w:tcBorders>
              <w:top w:val="nil"/>
              <w:left w:val="nil"/>
              <w:bottom w:val="nil"/>
              <w:right w:val="single" w:sz="4" w:space="0" w:color="000000"/>
            </w:tcBorders>
            <w:shd w:val="clear" w:color="auto" w:fill="auto"/>
            <w:noWrap/>
            <w:vAlign w:val="bottom"/>
            <w:hideMark/>
          </w:tcPr>
          <w:p w:rsidR="00720436" w:rsidRPr="00720436" w:rsidRDefault="00720436" w:rsidP="00720436">
            <w:pPr>
              <w:jc w:val="center"/>
              <w:rPr>
                <w:rFonts w:ascii="Times New Roman" w:hAnsi="Times New Roman"/>
                <w:sz w:val="22"/>
                <w:szCs w:val="22"/>
                <w:lang w:eastAsia="ru-RU"/>
              </w:rPr>
            </w:pPr>
            <w:r w:rsidRPr="00720436">
              <w:rPr>
                <w:rFonts w:ascii="Times New Roman" w:hAnsi="Times New Roman"/>
                <w:sz w:val="22"/>
                <w:szCs w:val="22"/>
                <w:lang w:eastAsia="ru-RU"/>
              </w:rPr>
              <w:t>ХХХ</w:t>
            </w:r>
          </w:p>
        </w:tc>
      </w:tr>
      <w:tr w:rsidR="00720436" w:rsidRPr="00720436" w:rsidTr="00720436">
        <w:trPr>
          <w:trHeight w:val="360"/>
        </w:trPr>
        <w:tc>
          <w:tcPr>
            <w:tcW w:w="8903" w:type="dxa"/>
            <w:gridSpan w:val="5"/>
            <w:tcBorders>
              <w:top w:val="nil"/>
              <w:left w:val="single" w:sz="4" w:space="0" w:color="auto"/>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В том числе:</w:t>
            </w: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408" w:type="dxa"/>
            <w:tcBorders>
              <w:top w:val="nil"/>
              <w:left w:val="nil"/>
              <w:bottom w:val="nil"/>
              <w:right w:val="single" w:sz="4" w:space="0" w:color="auto"/>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r w:rsidRPr="00720436">
              <w:rPr>
                <w:rFonts w:ascii="Times New Roman" w:hAnsi="Times New Roman"/>
                <w:sz w:val="22"/>
                <w:szCs w:val="22"/>
                <w:lang w:eastAsia="ru-RU"/>
              </w:rPr>
              <w:t> </w:t>
            </w:r>
          </w:p>
        </w:tc>
      </w:tr>
      <w:tr w:rsidR="00720436" w:rsidRPr="00720436" w:rsidTr="00720436">
        <w:trPr>
          <w:trHeight w:val="510"/>
        </w:trPr>
        <w:tc>
          <w:tcPr>
            <w:tcW w:w="8903" w:type="dxa"/>
            <w:gridSpan w:val="5"/>
            <w:tcBorders>
              <w:top w:val="nil"/>
              <w:left w:val="single" w:sz="4" w:space="0" w:color="auto"/>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Выручка от расчетов с населением, принятая через ККМ</w:t>
            </w:r>
          </w:p>
        </w:tc>
        <w:tc>
          <w:tcPr>
            <w:tcW w:w="816" w:type="dxa"/>
            <w:gridSpan w:val="2"/>
            <w:tcBorders>
              <w:top w:val="nil"/>
              <w:left w:val="nil"/>
              <w:bottom w:val="nil"/>
              <w:right w:val="single" w:sz="4" w:space="0" w:color="000000"/>
            </w:tcBorders>
            <w:shd w:val="clear" w:color="auto" w:fill="auto"/>
            <w:noWrap/>
            <w:vAlign w:val="bottom"/>
            <w:hideMark/>
          </w:tcPr>
          <w:p w:rsidR="00720436" w:rsidRPr="00720436" w:rsidRDefault="00720436" w:rsidP="00720436">
            <w:pPr>
              <w:jc w:val="center"/>
              <w:rPr>
                <w:rFonts w:ascii="Times New Roman" w:hAnsi="Times New Roman"/>
                <w:sz w:val="22"/>
                <w:szCs w:val="22"/>
                <w:lang w:eastAsia="ru-RU"/>
              </w:rPr>
            </w:pPr>
            <w:r w:rsidRPr="00720436">
              <w:rPr>
                <w:rFonts w:ascii="Times New Roman" w:hAnsi="Times New Roman"/>
                <w:sz w:val="22"/>
                <w:szCs w:val="22"/>
                <w:lang w:eastAsia="ru-RU"/>
              </w:rPr>
              <w:t>ХХХ</w:t>
            </w:r>
          </w:p>
        </w:tc>
      </w:tr>
      <w:tr w:rsidR="00720436" w:rsidRPr="00720436" w:rsidTr="00720436">
        <w:trPr>
          <w:trHeight w:val="540"/>
        </w:trPr>
        <w:tc>
          <w:tcPr>
            <w:tcW w:w="8903" w:type="dxa"/>
            <w:gridSpan w:val="5"/>
            <w:tcBorders>
              <w:top w:val="nil"/>
              <w:left w:val="single" w:sz="4" w:space="0" w:color="auto"/>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 xml:space="preserve">Выручка от оплаты по договорам на оказание услуг </w:t>
            </w:r>
            <w:proofErr w:type="spellStart"/>
            <w:r w:rsidRPr="00720436">
              <w:rPr>
                <w:rFonts w:ascii="Times New Roman" w:hAnsi="Times New Roman"/>
                <w:b/>
                <w:bCs/>
                <w:sz w:val="22"/>
                <w:szCs w:val="22"/>
                <w:lang w:eastAsia="ru-RU"/>
              </w:rPr>
              <w:t>кейтеринга</w:t>
            </w:r>
            <w:proofErr w:type="spellEnd"/>
            <w:r w:rsidRPr="00720436">
              <w:rPr>
                <w:rFonts w:ascii="Times New Roman" w:hAnsi="Times New Roman"/>
                <w:b/>
                <w:bCs/>
                <w:sz w:val="22"/>
                <w:szCs w:val="22"/>
                <w:lang w:eastAsia="ru-RU"/>
              </w:rPr>
              <w:t>,</w:t>
            </w:r>
          </w:p>
        </w:tc>
        <w:tc>
          <w:tcPr>
            <w:tcW w:w="816" w:type="dxa"/>
            <w:gridSpan w:val="2"/>
            <w:tcBorders>
              <w:top w:val="nil"/>
              <w:left w:val="nil"/>
              <w:bottom w:val="nil"/>
              <w:right w:val="single" w:sz="4" w:space="0" w:color="000000"/>
            </w:tcBorders>
            <w:shd w:val="clear" w:color="auto" w:fill="auto"/>
            <w:noWrap/>
            <w:vAlign w:val="bottom"/>
            <w:hideMark/>
          </w:tcPr>
          <w:p w:rsidR="00720436" w:rsidRPr="00720436" w:rsidRDefault="00720436" w:rsidP="00720436">
            <w:pPr>
              <w:jc w:val="center"/>
              <w:rPr>
                <w:rFonts w:ascii="Times New Roman" w:hAnsi="Times New Roman"/>
                <w:sz w:val="22"/>
                <w:szCs w:val="22"/>
                <w:lang w:eastAsia="ru-RU"/>
              </w:rPr>
            </w:pPr>
            <w:r w:rsidRPr="00720436">
              <w:rPr>
                <w:rFonts w:ascii="Times New Roman" w:hAnsi="Times New Roman"/>
                <w:sz w:val="22"/>
                <w:szCs w:val="22"/>
                <w:lang w:eastAsia="ru-RU"/>
              </w:rPr>
              <w:t>ХХХ</w:t>
            </w:r>
          </w:p>
        </w:tc>
      </w:tr>
      <w:tr w:rsidR="00720436" w:rsidRPr="00720436" w:rsidTr="00720436">
        <w:trPr>
          <w:trHeight w:val="495"/>
        </w:trPr>
        <w:tc>
          <w:tcPr>
            <w:tcW w:w="8903" w:type="dxa"/>
            <w:gridSpan w:val="5"/>
            <w:tcBorders>
              <w:top w:val="nil"/>
              <w:left w:val="single" w:sz="4" w:space="0" w:color="auto"/>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в том числе:</w:t>
            </w: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408" w:type="dxa"/>
            <w:tcBorders>
              <w:top w:val="nil"/>
              <w:left w:val="nil"/>
              <w:bottom w:val="nil"/>
              <w:right w:val="single" w:sz="4" w:space="0" w:color="auto"/>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r w:rsidRPr="00720436">
              <w:rPr>
                <w:rFonts w:ascii="Times New Roman" w:hAnsi="Times New Roman"/>
                <w:sz w:val="22"/>
                <w:szCs w:val="22"/>
                <w:lang w:eastAsia="ru-RU"/>
              </w:rPr>
              <w:t> </w:t>
            </w:r>
          </w:p>
        </w:tc>
      </w:tr>
      <w:tr w:rsidR="00720436" w:rsidRPr="00720436" w:rsidTr="00720436">
        <w:trPr>
          <w:trHeight w:val="615"/>
        </w:trPr>
        <w:tc>
          <w:tcPr>
            <w:tcW w:w="8903" w:type="dxa"/>
            <w:gridSpan w:val="5"/>
            <w:tcBorders>
              <w:top w:val="nil"/>
              <w:left w:val="single" w:sz="4" w:space="0" w:color="auto"/>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 xml:space="preserve">договор </w:t>
            </w:r>
            <w:proofErr w:type="gramStart"/>
            <w:r w:rsidRPr="00720436">
              <w:rPr>
                <w:rFonts w:ascii="Times New Roman" w:hAnsi="Times New Roman"/>
                <w:b/>
                <w:bCs/>
                <w:sz w:val="22"/>
                <w:szCs w:val="22"/>
                <w:lang w:eastAsia="ru-RU"/>
              </w:rPr>
              <w:t>с</w:t>
            </w:r>
            <w:proofErr w:type="gramEnd"/>
            <w:r w:rsidRPr="00720436">
              <w:rPr>
                <w:rFonts w:ascii="Times New Roman" w:hAnsi="Times New Roman"/>
                <w:b/>
                <w:bCs/>
                <w:sz w:val="22"/>
                <w:szCs w:val="22"/>
                <w:lang w:eastAsia="ru-RU"/>
              </w:rPr>
              <w:t xml:space="preserve"> ___№ ___от___</w:t>
            </w:r>
          </w:p>
        </w:tc>
        <w:tc>
          <w:tcPr>
            <w:tcW w:w="816" w:type="dxa"/>
            <w:gridSpan w:val="2"/>
            <w:tcBorders>
              <w:top w:val="nil"/>
              <w:left w:val="nil"/>
              <w:bottom w:val="nil"/>
              <w:right w:val="single" w:sz="4" w:space="0" w:color="000000"/>
            </w:tcBorders>
            <w:shd w:val="clear" w:color="auto" w:fill="auto"/>
            <w:noWrap/>
            <w:vAlign w:val="bottom"/>
            <w:hideMark/>
          </w:tcPr>
          <w:p w:rsidR="00720436" w:rsidRPr="00720436" w:rsidRDefault="00720436" w:rsidP="00720436">
            <w:pPr>
              <w:jc w:val="center"/>
              <w:rPr>
                <w:rFonts w:ascii="Times New Roman" w:hAnsi="Times New Roman"/>
                <w:sz w:val="22"/>
                <w:szCs w:val="22"/>
                <w:lang w:eastAsia="ru-RU"/>
              </w:rPr>
            </w:pPr>
            <w:r w:rsidRPr="00720436">
              <w:rPr>
                <w:rFonts w:ascii="Times New Roman" w:hAnsi="Times New Roman"/>
                <w:sz w:val="22"/>
                <w:szCs w:val="22"/>
                <w:lang w:eastAsia="ru-RU"/>
              </w:rPr>
              <w:t>ХХХ</w:t>
            </w:r>
          </w:p>
        </w:tc>
      </w:tr>
      <w:tr w:rsidR="00720436" w:rsidRPr="00720436" w:rsidTr="00720436">
        <w:trPr>
          <w:trHeight w:val="525"/>
        </w:trPr>
        <w:tc>
          <w:tcPr>
            <w:tcW w:w="8903" w:type="dxa"/>
            <w:gridSpan w:val="5"/>
            <w:tcBorders>
              <w:top w:val="nil"/>
              <w:left w:val="single" w:sz="4" w:space="0" w:color="auto"/>
              <w:bottom w:val="single" w:sz="4" w:space="0" w:color="auto"/>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 xml:space="preserve">договор </w:t>
            </w:r>
            <w:proofErr w:type="gramStart"/>
            <w:r w:rsidRPr="00720436">
              <w:rPr>
                <w:rFonts w:ascii="Times New Roman" w:hAnsi="Times New Roman"/>
                <w:b/>
                <w:bCs/>
                <w:sz w:val="22"/>
                <w:szCs w:val="22"/>
                <w:lang w:eastAsia="ru-RU"/>
              </w:rPr>
              <w:t>с</w:t>
            </w:r>
            <w:proofErr w:type="gramEnd"/>
            <w:r w:rsidRPr="00720436">
              <w:rPr>
                <w:rFonts w:ascii="Times New Roman" w:hAnsi="Times New Roman"/>
                <w:b/>
                <w:bCs/>
                <w:sz w:val="22"/>
                <w:szCs w:val="22"/>
                <w:lang w:eastAsia="ru-RU"/>
              </w:rPr>
              <w:t xml:space="preserve"> ___№ ___от___</w:t>
            </w:r>
          </w:p>
        </w:tc>
        <w:tc>
          <w:tcPr>
            <w:tcW w:w="816" w:type="dxa"/>
            <w:gridSpan w:val="2"/>
            <w:tcBorders>
              <w:top w:val="nil"/>
              <w:left w:val="nil"/>
              <w:bottom w:val="single" w:sz="4" w:space="0" w:color="auto"/>
              <w:right w:val="single" w:sz="4" w:space="0" w:color="000000"/>
            </w:tcBorders>
            <w:shd w:val="clear" w:color="auto" w:fill="auto"/>
            <w:noWrap/>
            <w:vAlign w:val="bottom"/>
            <w:hideMark/>
          </w:tcPr>
          <w:p w:rsidR="00720436" w:rsidRPr="00720436" w:rsidRDefault="00720436" w:rsidP="00720436">
            <w:pPr>
              <w:jc w:val="center"/>
              <w:rPr>
                <w:rFonts w:ascii="Times New Roman" w:hAnsi="Times New Roman"/>
                <w:sz w:val="22"/>
                <w:szCs w:val="22"/>
                <w:lang w:eastAsia="ru-RU"/>
              </w:rPr>
            </w:pPr>
            <w:r w:rsidRPr="00720436">
              <w:rPr>
                <w:rFonts w:ascii="Times New Roman" w:hAnsi="Times New Roman"/>
                <w:sz w:val="22"/>
                <w:szCs w:val="22"/>
                <w:lang w:eastAsia="ru-RU"/>
              </w:rPr>
              <w:t>ХХХ</w:t>
            </w:r>
          </w:p>
        </w:tc>
      </w:tr>
      <w:tr w:rsidR="00720436" w:rsidRPr="00720436" w:rsidTr="00720436">
        <w:trPr>
          <w:trHeight w:val="300"/>
        </w:trPr>
        <w:tc>
          <w:tcPr>
            <w:tcW w:w="3315"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p>
        </w:tc>
        <w:tc>
          <w:tcPr>
            <w:tcW w:w="175"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1926"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377"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3110"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r>
      <w:tr w:rsidR="00720436" w:rsidRPr="00720436" w:rsidTr="00720436">
        <w:trPr>
          <w:trHeight w:val="300"/>
        </w:trPr>
        <w:tc>
          <w:tcPr>
            <w:tcW w:w="3315"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175"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1926"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377"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3110"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r>
      <w:tr w:rsidR="00720436" w:rsidRPr="00720436" w:rsidTr="00720436">
        <w:trPr>
          <w:trHeight w:val="300"/>
        </w:trPr>
        <w:tc>
          <w:tcPr>
            <w:tcW w:w="9311" w:type="dxa"/>
            <w:gridSpan w:val="6"/>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Достоверность указанных в настоящей бухгалтерской справке сведений подтверждаю</w:t>
            </w: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r>
      <w:tr w:rsidR="00720436" w:rsidRPr="00720436" w:rsidTr="00720436">
        <w:trPr>
          <w:trHeight w:val="300"/>
        </w:trPr>
        <w:tc>
          <w:tcPr>
            <w:tcW w:w="3315"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p>
        </w:tc>
        <w:tc>
          <w:tcPr>
            <w:tcW w:w="175"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p>
        </w:tc>
        <w:tc>
          <w:tcPr>
            <w:tcW w:w="1926"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p>
        </w:tc>
        <w:tc>
          <w:tcPr>
            <w:tcW w:w="377"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p>
        </w:tc>
        <w:tc>
          <w:tcPr>
            <w:tcW w:w="3110"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r>
      <w:tr w:rsidR="00720436" w:rsidRPr="00720436" w:rsidTr="00720436">
        <w:trPr>
          <w:trHeight w:val="300"/>
        </w:trPr>
        <w:tc>
          <w:tcPr>
            <w:tcW w:w="5416" w:type="dxa"/>
            <w:gridSpan w:val="3"/>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Приложения (заверенные копии):</w:t>
            </w:r>
          </w:p>
        </w:tc>
        <w:tc>
          <w:tcPr>
            <w:tcW w:w="377"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p>
        </w:tc>
        <w:tc>
          <w:tcPr>
            <w:tcW w:w="3110"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r>
      <w:tr w:rsidR="00720436" w:rsidRPr="00720436" w:rsidTr="00720436">
        <w:trPr>
          <w:trHeight w:val="300"/>
        </w:trPr>
        <w:tc>
          <w:tcPr>
            <w:tcW w:w="9719" w:type="dxa"/>
            <w:gridSpan w:val="7"/>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1. Договор с ___№__</w:t>
            </w:r>
            <w:proofErr w:type="spellStart"/>
            <w:r w:rsidRPr="00720436">
              <w:rPr>
                <w:rFonts w:ascii="Times New Roman" w:hAnsi="Times New Roman"/>
                <w:b/>
                <w:bCs/>
                <w:sz w:val="22"/>
                <w:szCs w:val="22"/>
                <w:lang w:eastAsia="ru-RU"/>
              </w:rPr>
              <w:t>от</w:t>
            </w:r>
            <w:proofErr w:type="gramStart"/>
            <w:r w:rsidRPr="00720436">
              <w:rPr>
                <w:rFonts w:ascii="Times New Roman" w:hAnsi="Times New Roman"/>
                <w:b/>
                <w:bCs/>
                <w:sz w:val="22"/>
                <w:szCs w:val="22"/>
                <w:lang w:eastAsia="ru-RU"/>
              </w:rPr>
              <w:t>__Д</w:t>
            </w:r>
            <w:proofErr w:type="spellEnd"/>
            <w:proofErr w:type="gramEnd"/>
          </w:p>
        </w:tc>
      </w:tr>
      <w:tr w:rsidR="00720436" w:rsidRPr="00720436" w:rsidTr="00720436">
        <w:trPr>
          <w:trHeight w:val="300"/>
        </w:trPr>
        <w:tc>
          <w:tcPr>
            <w:tcW w:w="9719" w:type="dxa"/>
            <w:gridSpan w:val="7"/>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2. Листы журнала кассира-</w:t>
            </w:r>
            <w:proofErr w:type="spellStart"/>
            <w:r w:rsidRPr="00720436">
              <w:rPr>
                <w:rFonts w:ascii="Times New Roman" w:hAnsi="Times New Roman"/>
                <w:b/>
                <w:bCs/>
                <w:sz w:val="22"/>
                <w:szCs w:val="22"/>
                <w:lang w:eastAsia="ru-RU"/>
              </w:rPr>
              <w:t>операциониста</w:t>
            </w:r>
            <w:proofErr w:type="spellEnd"/>
            <w:r w:rsidRPr="00720436">
              <w:rPr>
                <w:rFonts w:ascii="Times New Roman" w:hAnsi="Times New Roman"/>
                <w:b/>
                <w:bCs/>
                <w:sz w:val="22"/>
                <w:szCs w:val="22"/>
                <w:lang w:eastAsia="ru-RU"/>
              </w:rPr>
              <w:t xml:space="preserve"> за период с приложением копий Z-отчетов;</w:t>
            </w:r>
          </w:p>
        </w:tc>
      </w:tr>
      <w:tr w:rsidR="00720436" w:rsidRPr="00720436" w:rsidTr="00720436">
        <w:trPr>
          <w:trHeight w:val="300"/>
        </w:trPr>
        <w:tc>
          <w:tcPr>
            <w:tcW w:w="3315"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3. и т.д.</w:t>
            </w:r>
          </w:p>
        </w:tc>
        <w:tc>
          <w:tcPr>
            <w:tcW w:w="175"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p>
        </w:tc>
        <w:tc>
          <w:tcPr>
            <w:tcW w:w="1926"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p>
        </w:tc>
        <w:tc>
          <w:tcPr>
            <w:tcW w:w="377"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p>
        </w:tc>
        <w:tc>
          <w:tcPr>
            <w:tcW w:w="3110"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p>
        </w:tc>
      </w:tr>
      <w:tr w:rsidR="00720436" w:rsidRPr="00720436" w:rsidTr="00720436">
        <w:trPr>
          <w:trHeight w:val="300"/>
        </w:trPr>
        <w:tc>
          <w:tcPr>
            <w:tcW w:w="3315"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175"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1926"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377"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3110"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r>
      <w:tr w:rsidR="00720436" w:rsidRPr="00720436" w:rsidTr="00720436">
        <w:trPr>
          <w:trHeight w:val="300"/>
        </w:trPr>
        <w:tc>
          <w:tcPr>
            <w:tcW w:w="3315"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Генеральный директор</w:t>
            </w:r>
          </w:p>
        </w:tc>
        <w:tc>
          <w:tcPr>
            <w:tcW w:w="175"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1926"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377"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3110"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Главный бухгалтер</w:t>
            </w: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r>
      <w:tr w:rsidR="00720436" w:rsidRPr="00720436" w:rsidTr="00720436">
        <w:trPr>
          <w:trHeight w:val="300"/>
        </w:trPr>
        <w:tc>
          <w:tcPr>
            <w:tcW w:w="3315"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ООО «___»</w:t>
            </w:r>
          </w:p>
        </w:tc>
        <w:tc>
          <w:tcPr>
            <w:tcW w:w="175"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1926"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377"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3110"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r w:rsidRPr="00720436">
              <w:rPr>
                <w:rFonts w:ascii="Times New Roman" w:hAnsi="Times New Roman"/>
                <w:b/>
                <w:bCs/>
                <w:sz w:val="22"/>
                <w:szCs w:val="22"/>
                <w:lang w:eastAsia="ru-RU"/>
              </w:rPr>
              <w:t>ООО «___»</w:t>
            </w: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r>
      <w:tr w:rsidR="00720436" w:rsidRPr="00720436" w:rsidTr="00720436">
        <w:trPr>
          <w:trHeight w:val="300"/>
        </w:trPr>
        <w:tc>
          <w:tcPr>
            <w:tcW w:w="3315"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proofErr w:type="spellStart"/>
            <w:r w:rsidRPr="00720436">
              <w:rPr>
                <w:rFonts w:ascii="Times New Roman" w:hAnsi="Times New Roman"/>
                <w:b/>
                <w:bCs/>
                <w:sz w:val="22"/>
                <w:szCs w:val="22"/>
                <w:lang w:eastAsia="ru-RU"/>
              </w:rPr>
              <w:t>м.п</w:t>
            </w:r>
            <w:proofErr w:type="spellEnd"/>
            <w:r w:rsidRPr="00720436">
              <w:rPr>
                <w:rFonts w:ascii="Times New Roman" w:hAnsi="Times New Roman"/>
                <w:b/>
                <w:bCs/>
                <w:sz w:val="22"/>
                <w:szCs w:val="22"/>
                <w:lang w:eastAsia="ru-RU"/>
              </w:rPr>
              <w:t>.</w:t>
            </w:r>
          </w:p>
        </w:tc>
        <w:tc>
          <w:tcPr>
            <w:tcW w:w="175"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1926"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377"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3110"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b/>
                <w:bCs/>
                <w:sz w:val="22"/>
                <w:szCs w:val="22"/>
                <w:lang w:eastAsia="ru-RU"/>
              </w:rPr>
            </w:pP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c>
          <w:tcPr>
            <w:tcW w:w="408" w:type="dxa"/>
            <w:tcBorders>
              <w:top w:val="nil"/>
              <w:left w:val="nil"/>
              <w:bottom w:val="nil"/>
              <w:right w:val="nil"/>
            </w:tcBorders>
            <w:shd w:val="clear" w:color="auto" w:fill="auto"/>
            <w:noWrap/>
            <w:vAlign w:val="bottom"/>
            <w:hideMark/>
          </w:tcPr>
          <w:p w:rsidR="00720436" w:rsidRPr="00720436" w:rsidRDefault="00720436" w:rsidP="00720436">
            <w:pPr>
              <w:rPr>
                <w:rFonts w:ascii="Times New Roman" w:hAnsi="Times New Roman"/>
                <w:sz w:val="22"/>
                <w:szCs w:val="22"/>
                <w:lang w:eastAsia="ru-RU"/>
              </w:rPr>
            </w:pPr>
          </w:p>
        </w:tc>
      </w:tr>
    </w:tbl>
    <w:p w:rsidR="00691904" w:rsidRPr="00720436" w:rsidRDefault="00691904" w:rsidP="00691904">
      <w:pPr>
        <w:pStyle w:val="Body"/>
        <w:spacing w:before="120" w:after="120" w:line="288" w:lineRule="auto"/>
        <w:jc w:val="center"/>
        <w:rPr>
          <w:rFonts w:ascii="Times New Roman" w:hAnsi="Times New Roman"/>
          <w:b/>
          <w:sz w:val="24"/>
        </w:rPr>
      </w:pPr>
    </w:p>
    <w:tbl>
      <w:tblPr>
        <w:tblW w:w="10173" w:type="dxa"/>
        <w:tblLook w:val="04A0" w:firstRow="1" w:lastRow="0" w:firstColumn="1" w:lastColumn="0" w:noHBand="0" w:noVBand="1"/>
      </w:tblPr>
      <w:tblGrid>
        <w:gridCol w:w="5211"/>
        <w:gridCol w:w="4962"/>
      </w:tblGrid>
      <w:tr w:rsidR="00720436" w:rsidRPr="00720436" w:rsidTr="007B7749">
        <w:tc>
          <w:tcPr>
            <w:tcW w:w="5211" w:type="dxa"/>
            <w:shd w:val="clear" w:color="auto" w:fill="auto"/>
          </w:tcPr>
          <w:p w:rsidR="00691904" w:rsidRPr="00720436" w:rsidRDefault="00691904" w:rsidP="007B7749">
            <w:pPr>
              <w:pStyle w:val="af5"/>
              <w:spacing w:after="0"/>
              <w:rPr>
                <w:rFonts w:ascii="Times New Roman" w:hAnsi="Times New Roman"/>
                <w:b/>
                <w:sz w:val="24"/>
              </w:rPr>
            </w:pPr>
            <w:r w:rsidRPr="00720436">
              <w:rPr>
                <w:rFonts w:ascii="Times New Roman" w:hAnsi="Times New Roman"/>
                <w:b/>
                <w:sz w:val="24"/>
              </w:rPr>
              <w:t xml:space="preserve">Арендодатель: </w:t>
            </w:r>
          </w:p>
          <w:p w:rsidR="00691904" w:rsidRPr="00720436" w:rsidRDefault="00691904" w:rsidP="007B7749">
            <w:pPr>
              <w:pStyle w:val="af5"/>
              <w:spacing w:after="0"/>
              <w:rPr>
                <w:rFonts w:ascii="Times New Roman" w:hAnsi="Times New Roman"/>
                <w:b/>
                <w:sz w:val="24"/>
              </w:rPr>
            </w:pPr>
            <w:r w:rsidRPr="00720436">
              <w:rPr>
                <w:rFonts w:ascii="Times New Roman" w:hAnsi="Times New Roman"/>
                <w:b/>
                <w:sz w:val="24"/>
              </w:rPr>
              <w:t>ООО «ОДАС Сколково»</w:t>
            </w:r>
          </w:p>
          <w:p w:rsidR="00691904" w:rsidRPr="00720436" w:rsidRDefault="00691904" w:rsidP="007B7749">
            <w:pPr>
              <w:pStyle w:val="af5"/>
              <w:spacing w:after="0"/>
              <w:rPr>
                <w:rFonts w:ascii="Times New Roman" w:hAnsi="Times New Roman"/>
                <w:sz w:val="24"/>
              </w:rPr>
            </w:pPr>
            <w:r w:rsidRPr="00720436">
              <w:rPr>
                <w:rFonts w:ascii="Times New Roman" w:hAnsi="Times New Roman"/>
                <w:sz w:val="24"/>
              </w:rPr>
              <w:t>Первый заместитель Генерального директора – Директор Дирекции</w:t>
            </w:r>
          </w:p>
          <w:p w:rsidR="00691904" w:rsidRPr="00720436" w:rsidRDefault="00691904" w:rsidP="007B7749">
            <w:pPr>
              <w:pStyle w:val="af5"/>
              <w:spacing w:after="0"/>
              <w:rPr>
                <w:rFonts w:ascii="Times New Roman" w:hAnsi="Times New Roman"/>
                <w:sz w:val="24"/>
              </w:rPr>
            </w:pPr>
          </w:p>
          <w:p w:rsidR="00691904" w:rsidRPr="00720436" w:rsidRDefault="00691904" w:rsidP="007B7749">
            <w:pPr>
              <w:pStyle w:val="af5"/>
              <w:spacing w:after="0"/>
              <w:rPr>
                <w:rFonts w:ascii="Times New Roman" w:hAnsi="Times New Roman"/>
                <w:sz w:val="24"/>
              </w:rPr>
            </w:pPr>
            <w:r w:rsidRPr="00720436">
              <w:rPr>
                <w:rFonts w:ascii="Times New Roman" w:hAnsi="Times New Roman"/>
                <w:sz w:val="24"/>
              </w:rPr>
              <w:t>_________________________/С.А. Иванченко/</w:t>
            </w:r>
          </w:p>
          <w:p w:rsidR="00691904" w:rsidRPr="00720436" w:rsidRDefault="00691904" w:rsidP="007B7749">
            <w:pPr>
              <w:pStyle w:val="af5"/>
              <w:spacing w:after="0"/>
              <w:rPr>
                <w:rFonts w:ascii="Times New Roman" w:hAnsi="Times New Roman"/>
                <w:b/>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c>
          <w:tcPr>
            <w:tcW w:w="4962" w:type="dxa"/>
            <w:shd w:val="clear" w:color="auto" w:fill="auto"/>
          </w:tcPr>
          <w:p w:rsidR="00691904" w:rsidRPr="00720436" w:rsidRDefault="00691904" w:rsidP="007B7749">
            <w:pPr>
              <w:pStyle w:val="af5"/>
              <w:spacing w:after="0"/>
              <w:ind w:left="63"/>
              <w:rPr>
                <w:rFonts w:ascii="Times New Roman" w:hAnsi="Times New Roman"/>
                <w:b/>
                <w:sz w:val="24"/>
              </w:rPr>
            </w:pPr>
            <w:r w:rsidRPr="00720436">
              <w:rPr>
                <w:rFonts w:ascii="Times New Roman" w:hAnsi="Times New Roman"/>
                <w:b/>
                <w:sz w:val="24"/>
              </w:rPr>
              <w:t xml:space="preserve">Арендатор: </w:t>
            </w:r>
          </w:p>
          <w:p w:rsidR="00691904" w:rsidRPr="00720436" w:rsidRDefault="00691904" w:rsidP="007B7749">
            <w:pPr>
              <w:pStyle w:val="af5"/>
              <w:spacing w:after="0"/>
              <w:ind w:left="63"/>
              <w:rPr>
                <w:rFonts w:ascii="Times New Roman" w:hAnsi="Times New Roman"/>
                <w:b/>
                <w:sz w:val="24"/>
              </w:rPr>
            </w:pPr>
            <w:r w:rsidRPr="00720436">
              <w:rPr>
                <w:rFonts w:ascii="Times New Roman" w:hAnsi="Times New Roman"/>
                <w:b/>
                <w:sz w:val="24"/>
              </w:rPr>
              <w:t>____ «____________»</w:t>
            </w:r>
          </w:p>
          <w:p w:rsidR="00691904" w:rsidRPr="00720436" w:rsidRDefault="00691904" w:rsidP="007B7749">
            <w:pPr>
              <w:pStyle w:val="af5"/>
              <w:spacing w:after="0"/>
              <w:ind w:left="63"/>
              <w:rPr>
                <w:rFonts w:ascii="Times New Roman" w:hAnsi="Times New Roman"/>
                <w:sz w:val="24"/>
              </w:rPr>
            </w:pPr>
            <w:r w:rsidRPr="00720436">
              <w:rPr>
                <w:rFonts w:ascii="Times New Roman" w:hAnsi="Times New Roman"/>
                <w:sz w:val="24"/>
              </w:rPr>
              <w:t>Генеральный директор</w:t>
            </w:r>
          </w:p>
          <w:p w:rsidR="00691904" w:rsidRPr="00720436" w:rsidRDefault="00691904" w:rsidP="007B7749">
            <w:pPr>
              <w:pStyle w:val="af5"/>
              <w:spacing w:after="0"/>
              <w:ind w:left="63"/>
              <w:rPr>
                <w:rFonts w:ascii="Times New Roman" w:hAnsi="Times New Roman"/>
                <w:sz w:val="24"/>
              </w:rPr>
            </w:pPr>
          </w:p>
          <w:p w:rsidR="00691904" w:rsidRPr="00720436" w:rsidRDefault="00691904" w:rsidP="007B7749">
            <w:pPr>
              <w:pStyle w:val="af5"/>
              <w:spacing w:after="0"/>
              <w:ind w:left="63"/>
              <w:rPr>
                <w:rFonts w:ascii="Times New Roman" w:hAnsi="Times New Roman"/>
                <w:sz w:val="24"/>
              </w:rPr>
            </w:pPr>
          </w:p>
          <w:p w:rsidR="00691904" w:rsidRPr="00720436" w:rsidRDefault="00691904" w:rsidP="007B7749">
            <w:pPr>
              <w:pStyle w:val="af5"/>
              <w:spacing w:after="0"/>
              <w:ind w:left="63"/>
              <w:rPr>
                <w:rFonts w:ascii="Times New Roman" w:hAnsi="Times New Roman"/>
                <w:sz w:val="24"/>
              </w:rPr>
            </w:pPr>
            <w:r w:rsidRPr="00720436">
              <w:rPr>
                <w:rFonts w:ascii="Times New Roman" w:hAnsi="Times New Roman"/>
                <w:sz w:val="24"/>
              </w:rPr>
              <w:t>_______________________/___________/</w:t>
            </w:r>
          </w:p>
          <w:p w:rsidR="00691904" w:rsidRPr="00720436" w:rsidRDefault="00691904" w:rsidP="007B7749">
            <w:pPr>
              <w:pStyle w:val="af5"/>
              <w:spacing w:after="0"/>
              <w:ind w:left="63"/>
              <w:rPr>
                <w:rFonts w:ascii="Times New Roman" w:hAnsi="Times New Roman"/>
                <w:b/>
                <w:sz w:val="24"/>
              </w:rPr>
            </w:pPr>
            <w:proofErr w:type="spellStart"/>
            <w:r w:rsidRPr="00720436">
              <w:rPr>
                <w:rFonts w:ascii="Times New Roman" w:hAnsi="Times New Roman"/>
                <w:sz w:val="24"/>
              </w:rPr>
              <w:t>м.п</w:t>
            </w:r>
            <w:proofErr w:type="spellEnd"/>
            <w:r w:rsidRPr="00720436">
              <w:rPr>
                <w:rFonts w:ascii="Times New Roman" w:hAnsi="Times New Roman"/>
                <w:sz w:val="24"/>
              </w:rPr>
              <w:t>.</w:t>
            </w:r>
          </w:p>
        </w:tc>
      </w:tr>
    </w:tbl>
    <w:p w:rsidR="006559A5" w:rsidRPr="00720436" w:rsidRDefault="006559A5" w:rsidP="00606B8C">
      <w:pPr>
        <w:spacing w:before="120" w:after="120" w:line="288" w:lineRule="auto"/>
        <w:rPr>
          <w:rFonts w:ascii="Times New Roman" w:hAnsi="Times New Roman"/>
          <w:sz w:val="24"/>
        </w:rPr>
      </w:pPr>
    </w:p>
    <w:sectPr w:rsidR="006559A5" w:rsidRPr="00720436" w:rsidSect="00606B8C">
      <w:footerReference w:type="even" r:id="rId11"/>
      <w:footerReference w:type="default" r:id="rId12"/>
      <w:pgSz w:w="11907" w:h="16839" w:code="9"/>
      <w:pgMar w:top="993" w:right="567" w:bottom="993" w:left="1134" w:header="766" w:footer="482"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1A1B" w:rsidRDefault="002B1A1B">
      <w:r>
        <w:separator/>
      </w:r>
    </w:p>
  </w:endnote>
  <w:endnote w:type="continuationSeparator" w:id="0">
    <w:p w:rsidR="002B1A1B" w:rsidRDefault="002B1A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0C74" w:rsidRDefault="00D00C74">
    <w:pPr>
      <w:pStyle w:val="a7"/>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D00C74" w:rsidRDefault="00D00C74">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0C74" w:rsidRDefault="00D00C74">
    <w:pPr>
      <w:pStyle w:val="a7"/>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7E0D19">
      <w:rPr>
        <w:rStyle w:val="ab"/>
        <w:noProof/>
      </w:rPr>
      <w:t>27</w:t>
    </w:r>
    <w:r>
      <w:rPr>
        <w:rStyle w:val="ab"/>
      </w:rPr>
      <w:fldChar w:fldCharType="end"/>
    </w:r>
  </w:p>
  <w:p w:rsidR="00D00C74" w:rsidRDefault="00D00C74" w:rsidP="001571F0">
    <w:pPr>
      <w:pStyle w:val="DocExCode"/>
      <w:ind w:right="360"/>
      <w:jc w:val="center"/>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1A1B" w:rsidRDefault="002B1A1B">
      <w:r>
        <w:separator/>
      </w:r>
    </w:p>
  </w:footnote>
  <w:footnote w:type="continuationSeparator" w:id="0">
    <w:p w:rsidR="002B1A1B" w:rsidRDefault="002B1A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A31AB702"/>
    <w:lvl w:ilvl="0">
      <w:start w:val="1"/>
      <w:numFmt w:val="decimal"/>
      <w:pStyle w:val="a"/>
      <w:lvlText w:val="%1."/>
      <w:lvlJc w:val="left"/>
      <w:pPr>
        <w:tabs>
          <w:tab w:val="num" w:pos="360"/>
        </w:tabs>
        <w:ind w:left="360" w:hanging="360"/>
      </w:pPr>
    </w:lvl>
  </w:abstractNum>
  <w:abstractNum w:abstractNumId="1">
    <w:nsid w:val="FFFFFF89"/>
    <w:multiLevelType w:val="singleLevel"/>
    <w:tmpl w:val="0796493E"/>
    <w:lvl w:ilvl="0">
      <w:start w:val="1"/>
      <w:numFmt w:val="bullet"/>
      <w:pStyle w:val="a0"/>
      <w:lvlText w:val=""/>
      <w:lvlJc w:val="left"/>
      <w:pPr>
        <w:tabs>
          <w:tab w:val="num" w:pos="360"/>
        </w:tabs>
        <w:ind w:left="360" w:hanging="360"/>
      </w:pPr>
      <w:rPr>
        <w:rFonts w:ascii="Symbol" w:hAnsi="Symbol" w:hint="default"/>
      </w:rPr>
    </w:lvl>
  </w:abstractNum>
  <w:abstractNum w:abstractNumId="2">
    <w:nsid w:val="00000005"/>
    <w:multiLevelType w:val="multilevel"/>
    <w:tmpl w:val="0B44822C"/>
    <w:name w:val="WW8Num5"/>
    <w:lvl w:ilvl="0">
      <w:start w:val="1"/>
      <w:numFmt w:val="decimal"/>
      <w:lvlText w:val="8.%1."/>
      <w:lvlJc w:val="left"/>
      <w:pPr>
        <w:tabs>
          <w:tab w:val="num" w:pos="0"/>
        </w:tabs>
        <w:ind w:left="720" w:hanging="360"/>
      </w:pPr>
    </w:lvl>
    <w:lvl w:ilvl="1">
      <w:start w:val="1"/>
      <w:numFmt w:val="decimal"/>
      <w:lvlText w:val="11.%2."/>
      <w:lvlJc w:val="left"/>
      <w:pPr>
        <w:tabs>
          <w:tab w:val="num" w:pos="0"/>
        </w:tabs>
        <w:ind w:left="1440" w:hanging="360"/>
      </w:pPr>
      <w:rPr>
        <w:b w:val="0"/>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nsid w:val="00000008"/>
    <w:multiLevelType w:val="multilevel"/>
    <w:tmpl w:val="5C1E759A"/>
    <w:name w:val="WW8Num8"/>
    <w:lvl w:ilvl="0">
      <w:start w:val="1"/>
      <w:numFmt w:val="decimal"/>
      <w:lvlText w:val="8.%1."/>
      <w:lvlJc w:val="left"/>
      <w:pPr>
        <w:tabs>
          <w:tab w:val="num" w:pos="0"/>
        </w:tabs>
        <w:ind w:left="720" w:hanging="360"/>
      </w:pPr>
    </w:lvl>
    <w:lvl w:ilvl="1">
      <w:start w:val="1"/>
      <w:numFmt w:val="decimal"/>
      <w:lvlText w:val="9.%2."/>
      <w:lvlJc w:val="left"/>
      <w:pPr>
        <w:tabs>
          <w:tab w:val="num" w:pos="0"/>
        </w:tabs>
        <w:ind w:left="1440" w:hanging="360"/>
      </w:pPr>
      <w:rPr>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00000009"/>
    <w:multiLevelType w:val="singleLevel"/>
    <w:tmpl w:val="00000009"/>
    <w:name w:val="WW8Num9"/>
    <w:lvl w:ilvl="0">
      <w:start w:val="1"/>
      <w:numFmt w:val="bullet"/>
      <w:lvlText w:val=""/>
      <w:lvlJc w:val="left"/>
      <w:pPr>
        <w:tabs>
          <w:tab w:val="num" w:pos="0"/>
        </w:tabs>
        <w:ind w:left="1146" w:hanging="360"/>
      </w:pPr>
      <w:rPr>
        <w:rFonts w:ascii="Symbol" w:hAnsi="Symbol" w:cs="Times New Roman"/>
        <w:b/>
        <w:i w:val="0"/>
        <w:strike w:val="0"/>
        <w:dstrike w:val="0"/>
        <w:sz w:val="22"/>
      </w:rPr>
    </w:lvl>
  </w:abstractNum>
  <w:abstractNum w:abstractNumId="5">
    <w:nsid w:val="00000010"/>
    <w:multiLevelType w:val="singleLevel"/>
    <w:tmpl w:val="00000010"/>
    <w:name w:val="WW8Num16"/>
    <w:lvl w:ilvl="0">
      <w:start w:val="1"/>
      <w:numFmt w:val="bullet"/>
      <w:lvlText w:val=""/>
      <w:lvlJc w:val="left"/>
      <w:pPr>
        <w:tabs>
          <w:tab w:val="num" w:pos="0"/>
        </w:tabs>
        <w:ind w:left="1572" w:hanging="360"/>
      </w:pPr>
      <w:rPr>
        <w:rFonts w:ascii="Symbol" w:hAnsi="Symbol" w:cs="Symbol"/>
      </w:rPr>
    </w:lvl>
  </w:abstractNum>
  <w:abstractNum w:abstractNumId="6">
    <w:nsid w:val="00000015"/>
    <w:multiLevelType w:val="singleLevel"/>
    <w:tmpl w:val="00000015"/>
    <w:name w:val="WW8Num21"/>
    <w:lvl w:ilvl="0">
      <w:start w:val="1"/>
      <w:numFmt w:val="bullet"/>
      <w:lvlText w:val=""/>
      <w:lvlJc w:val="left"/>
      <w:pPr>
        <w:tabs>
          <w:tab w:val="num" w:pos="66"/>
        </w:tabs>
        <w:ind w:left="786" w:hanging="360"/>
      </w:pPr>
      <w:rPr>
        <w:rFonts w:ascii="Symbol" w:hAnsi="Symbol"/>
        <w:b/>
      </w:rPr>
    </w:lvl>
  </w:abstractNum>
  <w:abstractNum w:abstractNumId="7">
    <w:nsid w:val="00000019"/>
    <w:multiLevelType w:val="multilevel"/>
    <w:tmpl w:val="1096CFC6"/>
    <w:name w:val="WW8Num25"/>
    <w:lvl w:ilvl="0">
      <w:start w:val="1"/>
      <w:numFmt w:val="decimal"/>
      <w:lvlText w:val="%1."/>
      <w:lvlJc w:val="left"/>
      <w:pPr>
        <w:tabs>
          <w:tab w:val="num" w:pos="0"/>
        </w:tabs>
        <w:ind w:left="720" w:hanging="360"/>
      </w:pPr>
      <w:rPr>
        <w:rFonts w:ascii="Times New Roman" w:hAnsi="Times New Roman" w:cs="Times New Roman" w:hint="default"/>
        <w:b/>
      </w:rPr>
    </w:lvl>
    <w:lvl w:ilvl="1">
      <w:start w:val="1"/>
      <w:numFmt w:val="decimal"/>
      <w:lvlText w:val="%1.%2."/>
      <w:lvlJc w:val="left"/>
      <w:pPr>
        <w:tabs>
          <w:tab w:val="num" w:pos="0"/>
        </w:tabs>
        <w:ind w:left="780" w:hanging="420"/>
      </w:pPr>
      <w:rPr>
        <w:b/>
      </w:rPr>
    </w:lvl>
    <w:lvl w:ilvl="2">
      <w:start w:val="1"/>
      <w:numFmt w:val="decimal"/>
      <w:lvlText w:val="%1.%2.%3."/>
      <w:lvlJc w:val="left"/>
      <w:pPr>
        <w:tabs>
          <w:tab w:val="num" w:pos="0"/>
        </w:tabs>
        <w:ind w:left="1080" w:hanging="720"/>
      </w:pPr>
      <w:rPr>
        <w:b/>
      </w:rPr>
    </w:lvl>
    <w:lvl w:ilvl="3">
      <w:start w:val="1"/>
      <w:numFmt w:val="decimal"/>
      <w:lvlText w:val="%1.%2.%3.%4."/>
      <w:lvlJc w:val="left"/>
      <w:pPr>
        <w:tabs>
          <w:tab w:val="num" w:pos="0"/>
        </w:tabs>
        <w:ind w:left="1080" w:hanging="72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440" w:hanging="108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1800" w:hanging="1440"/>
      </w:pPr>
    </w:lvl>
    <w:lvl w:ilvl="8">
      <w:start w:val="1"/>
      <w:numFmt w:val="decimal"/>
      <w:lvlText w:val="%1.%2.%3.%4.%5.%6.%7.%8.%9."/>
      <w:lvlJc w:val="left"/>
      <w:pPr>
        <w:tabs>
          <w:tab w:val="num" w:pos="0"/>
        </w:tabs>
        <w:ind w:left="2160" w:hanging="1800"/>
      </w:pPr>
    </w:lvl>
  </w:abstractNum>
  <w:abstractNum w:abstractNumId="8">
    <w:nsid w:val="0000001D"/>
    <w:multiLevelType w:val="multilevel"/>
    <w:tmpl w:val="0EC02030"/>
    <w:name w:val="WW8Num29"/>
    <w:lvl w:ilvl="0">
      <w:start w:val="1"/>
      <w:numFmt w:val="decimal"/>
      <w:lvlText w:val="5.%1"/>
      <w:lvlJc w:val="left"/>
      <w:pPr>
        <w:tabs>
          <w:tab w:val="num" w:pos="0"/>
        </w:tabs>
        <w:ind w:left="720" w:hanging="360"/>
      </w:pPr>
    </w:lvl>
    <w:lvl w:ilvl="1">
      <w:start w:val="1"/>
      <w:numFmt w:val="decimal"/>
      <w:lvlText w:val="8.%2."/>
      <w:lvlJc w:val="left"/>
      <w:pPr>
        <w:tabs>
          <w:tab w:val="num" w:pos="0"/>
        </w:tabs>
        <w:ind w:left="1440" w:hanging="360"/>
      </w:pPr>
      <w:rPr>
        <w:rFonts w:ascii="Times New Roman" w:hAnsi="Times New Roman" w:cs="Times New Roman" w:hint="default"/>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nsid w:val="01B5380A"/>
    <w:multiLevelType w:val="singleLevel"/>
    <w:tmpl w:val="CF5EC5AC"/>
    <w:lvl w:ilvl="0">
      <w:start w:val="1"/>
      <w:numFmt w:val="bullet"/>
      <w:pStyle w:val="Bullet6"/>
      <w:lvlText w:val=""/>
      <w:lvlJc w:val="left"/>
      <w:pPr>
        <w:tabs>
          <w:tab w:val="num" w:pos="3856"/>
        </w:tabs>
        <w:ind w:left="3856" w:hanging="567"/>
      </w:pPr>
      <w:rPr>
        <w:rFonts w:ascii="Symbol" w:hAnsi="Symbol" w:hint="default"/>
      </w:rPr>
    </w:lvl>
  </w:abstractNum>
  <w:abstractNum w:abstractNumId="10">
    <w:nsid w:val="0C48645C"/>
    <w:multiLevelType w:val="multilevel"/>
    <w:tmpl w:val="562E763C"/>
    <w:lvl w:ilvl="0">
      <w:start w:val="1"/>
      <w:numFmt w:val="decimal"/>
      <w:pStyle w:val="Parties"/>
      <w:lvlText w:val="(%1)"/>
      <w:lvlJc w:val="left"/>
      <w:pPr>
        <w:tabs>
          <w:tab w:val="num" w:pos="680"/>
        </w:tabs>
        <w:ind w:left="680" w:hanging="680"/>
      </w:pPr>
      <w:rPr>
        <w:rFonts w:ascii="Times New Roman" w:hAnsi="Times New Roman" w:cs="Times New Roman" w:hint="default"/>
        <w:b/>
        <w:i w:val="0"/>
        <w:sz w:val="22"/>
        <w:szCs w:val="22"/>
      </w:rPr>
    </w:lvl>
    <w:lvl w:ilvl="1">
      <w:start w:val="1"/>
      <w:numFmt w:val="decimal"/>
      <w:lvlText w:val="%2"/>
      <w:lvlJc w:val="left"/>
      <w:pPr>
        <w:ind w:left="1440" w:hanging="360"/>
      </w:pPr>
      <w:rPr>
        <w:rFonts w:ascii="Times New Roman" w:eastAsia="Times New Roman" w:hAnsi="Times New Roman" w:cs="Times New Roman"/>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
    <w:nsid w:val="0CB951C3"/>
    <w:multiLevelType w:val="multilevel"/>
    <w:tmpl w:val="6F127D8E"/>
    <w:lvl w:ilvl="0">
      <w:start w:val="1"/>
      <w:numFmt w:val="lowerLetter"/>
      <w:lvlText w:val="(%1)"/>
      <w:lvlJc w:val="left"/>
      <w:pPr>
        <w:tabs>
          <w:tab w:val="num" w:pos="0"/>
        </w:tabs>
        <w:ind w:left="720" w:hanging="360"/>
      </w:pPr>
      <w:rPr>
        <w:rFonts w:ascii="Times New Roman" w:hAnsi="Times New Roman" w:cs="Times New Roman" w:hint="default"/>
        <w:b w:val="0"/>
        <w:i w:val="0"/>
        <w:sz w:val="22"/>
        <w:szCs w:val="22"/>
      </w:rPr>
    </w:lvl>
    <w:lvl w:ilvl="1">
      <w:start w:val="1"/>
      <w:numFmt w:val="decimal"/>
      <w:lvlText w:val="7.%2."/>
      <w:lvlJc w:val="left"/>
      <w:pPr>
        <w:tabs>
          <w:tab w:val="num" w:pos="0"/>
        </w:tabs>
        <w:ind w:left="1440" w:hanging="360"/>
      </w:pPr>
      <w:rPr>
        <w:rFonts w:hint="default"/>
        <w:b/>
      </w:rPr>
    </w:lvl>
    <w:lvl w:ilvl="2">
      <w:start w:val="1"/>
      <w:numFmt w:val="lowerRoman"/>
      <w:lvlText w:val="%3."/>
      <w:lvlJc w:val="right"/>
      <w:pPr>
        <w:tabs>
          <w:tab w:val="num" w:pos="0"/>
        </w:tabs>
        <w:ind w:left="2160" w:hanging="180"/>
      </w:pPr>
      <w:rPr>
        <w:rFonts w:hint="default"/>
      </w:rPr>
    </w:lvl>
    <w:lvl w:ilvl="3">
      <w:start w:val="1"/>
      <w:numFmt w:val="decimal"/>
      <w:lvlText w:val="%4."/>
      <w:lvlJc w:val="left"/>
      <w:pPr>
        <w:tabs>
          <w:tab w:val="num" w:pos="0"/>
        </w:tabs>
        <w:ind w:left="2880" w:hanging="360"/>
      </w:pPr>
      <w:rPr>
        <w:rFonts w:hint="default"/>
      </w:rPr>
    </w:lvl>
    <w:lvl w:ilvl="4">
      <w:start w:val="1"/>
      <w:numFmt w:val="lowerLetter"/>
      <w:lvlText w:val="%5."/>
      <w:lvlJc w:val="left"/>
      <w:pPr>
        <w:tabs>
          <w:tab w:val="num" w:pos="0"/>
        </w:tabs>
        <w:ind w:left="3600" w:hanging="360"/>
      </w:pPr>
      <w:rPr>
        <w:rFonts w:hint="default"/>
      </w:rPr>
    </w:lvl>
    <w:lvl w:ilvl="5">
      <w:start w:val="1"/>
      <w:numFmt w:val="lowerRoman"/>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lowerLetter"/>
      <w:lvlText w:val="%8."/>
      <w:lvlJc w:val="left"/>
      <w:pPr>
        <w:tabs>
          <w:tab w:val="num" w:pos="0"/>
        </w:tabs>
        <w:ind w:left="5760" w:hanging="360"/>
      </w:pPr>
      <w:rPr>
        <w:rFonts w:hint="default"/>
      </w:rPr>
    </w:lvl>
    <w:lvl w:ilvl="8">
      <w:start w:val="1"/>
      <w:numFmt w:val="lowerRoman"/>
      <w:lvlText w:val="%9."/>
      <w:lvlJc w:val="right"/>
      <w:pPr>
        <w:tabs>
          <w:tab w:val="num" w:pos="0"/>
        </w:tabs>
        <w:ind w:left="6480" w:hanging="180"/>
      </w:pPr>
      <w:rPr>
        <w:rFonts w:hint="default"/>
      </w:rPr>
    </w:lvl>
  </w:abstractNum>
  <w:abstractNum w:abstractNumId="12">
    <w:nsid w:val="0EB85CA0"/>
    <w:multiLevelType w:val="singleLevel"/>
    <w:tmpl w:val="EE12CBC0"/>
    <w:lvl w:ilvl="0">
      <w:start w:val="1"/>
      <w:numFmt w:val="bullet"/>
      <w:pStyle w:val="Bullet1"/>
      <w:lvlText w:val=""/>
      <w:lvlJc w:val="left"/>
      <w:pPr>
        <w:tabs>
          <w:tab w:val="num" w:pos="680"/>
        </w:tabs>
        <w:ind w:left="680" w:hanging="680"/>
      </w:pPr>
      <w:rPr>
        <w:rFonts w:ascii="Symbol" w:hAnsi="Symbol" w:hint="default"/>
      </w:rPr>
    </w:lvl>
  </w:abstractNum>
  <w:abstractNum w:abstractNumId="13">
    <w:nsid w:val="1134323D"/>
    <w:multiLevelType w:val="multilevel"/>
    <w:tmpl w:val="FA0E7E52"/>
    <w:lvl w:ilvl="0">
      <w:start w:val="1"/>
      <w:numFmt w:val="decimal"/>
      <w:pStyle w:val="Schedule1"/>
      <w:lvlText w:val="%1"/>
      <w:lvlJc w:val="left"/>
      <w:pPr>
        <w:tabs>
          <w:tab w:val="num" w:pos="680"/>
        </w:tabs>
        <w:ind w:left="680" w:hanging="680"/>
      </w:pPr>
      <w:rPr>
        <w:rFonts w:ascii="Times New Roman" w:hAnsi="Times New Roman" w:cs="Times New Roman" w:hint="default"/>
        <w:b/>
        <w:i w:val="0"/>
        <w:strike w:val="0"/>
        <w:sz w:val="24"/>
        <w:szCs w:val="24"/>
      </w:rPr>
    </w:lvl>
    <w:lvl w:ilvl="1">
      <w:start w:val="1"/>
      <w:numFmt w:val="decimal"/>
      <w:pStyle w:val="Schedule2"/>
      <w:lvlText w:val="%1.%2"/>
      <w:lvlJc w:val="left"/>
      <w:pPr>
        <w:tabs>
          <w:tab w:val="num" w:pos="680"/>
        </w:tabs>
        <w:ind w:left="680" w:hanging="680"/>
      </w:pPr>
      <w:rPr>
        <w:rFonts w:ascii="Times New Roman" w:hAnsi="Times New Roman" w:cs="Times New Roman" w:hint="default"/>
        <w:b/>
        <w:i w:val="0"/>
        <w:strike w:val="0"/>
        <w:sz w:val="24"/>
        <w:szCs w:val="24"/>
      </w:rPr>
    </w:lvl>
    <w:lvl w:ilvl="2">
      <w:start w:val="1"/>
      <w:numFmt w:val="decimal"/>
      <w:pStyle w:val="Schedule3"/>
      <w:lvlText w:val="%1.%2.%3"/>
      <w:lvlJc w:val="left"/>
      <w:pPr>
        <w:tabs>
          <w:tab w:val="num" w:pos="1361"/>
        </w:tabs>
        <w:ind w:left="1361" w:hanging="681"/>
      </w:pPr>
      <w:rPr>
        <w:rFonts w:hint="default"/>
        <w:b/>
        <w:i w:val="0"/>
        <w:sz w:val="22"/>
        <w:szCs w:val="22"/>
      </w:rPr>
    </w:lvl>
    <w:lvl w:ilvl="3">
      <w:start w:val="1"/>
      <w:numFmt w:val="lowerRoman"/>
      <w:pStyle w:val="Schedule4"/>
      <w:lvlText w:val="(%4)"/>
      <w:lvlJc w:val="left"/>
      <w:pPr>
        <w:tabs>
          <w:tab w:val="num" w:pos="2041"/>
        </w:tabs>
        <w:ind w:left="2041" w:hanging="680"/>
      </w:pPr>
      <w:rPr>
        <w:rFonts w:hint="default"/>
      </w:rPr>
    </w:lvl>
    <w:lvl w:ilvl="4">
      <w:start w:val="1"/>
      <w:numFmt w:val="lowerLetter"/>
      <w:pStyle w:val="Schedule5"/>
      <w:lvlText w:val="(%5)"/>
      <w:lvlJc w:val="left"/>
      <w:pPr>
        <w:tabs>
          <w:tab w:val="num" w:pos="2608"/>
        </w:tabs>
        <w:ind w:left="2608" w:hanging="567"/>
      </w:pPr>
      <w:rPr>
        <w:rFonts w:hint="default"/>
      </w:rPr>
    </w:lvl>
    <w:lvl w:ilvl="5">
      <w:start w:val="1"/>
      <w:numFmt w:val="upperRoman"/>
      <w:pStyle w:val="Schedule6"/>
      <w:lvlText w:val="(%6)"/>
      <w:lvlJc w:val="left"/>
      <w:pPr>
        <w:tabs>
          <w:tab w:val="num" w:pos="3288"/>
        </w:tabs>
        <w:ind w:left="3288" w:hanging="680"/>
      </w:pPr>
      <w:rPr>
        <w:rFonts w:hint="default"/>
      </w:rPr>
    </w:lvl>
    <w:lvl w:ilvl="6">
      <w:start w:val="1"/>
      <w:numFmt w:val="none"/>
      <w:lvlText w:val=""/>
      <w:lvlJc w:val="left"/>
      <w:pPr>
        <w:tabs>
          <w:tab w:val="num" w:pos="3969"/>
        </w:tabs>
        <w:ind w:left="3969" w:hanging="680"/>
      </w:pPr>
      <w:rPr>
        <w:rFonts w:hint="default"/>
      </w:rPr>
    </w:lvl>
    <w:lvl w:ilvl="7">
      <w:start w:val="1"/>
      <w:numFmt w:val="none"/>
      <w:lvlText w:val=""/>
      <w:lvlJc w:val="left"/>
      <w:pPr>
        <w:tabs>
          <w:tab w:val="num" w:pos="3969"/>
        </w:tabs>
        <w:ind w:left="3969" w:hanging="680"/>
      </w:pPr>
      <w:rPr>
        <w:rFonts w:hint="default"/>
      </w:rPr>
    </w:lvl>
    <w:lvl w:ilvl="8">
      <w:start w:val="1"/>
      <w:numFmt w:val="none"/>
      <w:lvlText w:val=""/>
      <w:lvlJc w:val="left"/>
      <w:pPr>
        <w:tabs>
          <w:tab w:val="num" w:pos="3969"/>
        </w:tabs>
        <w:ind w:left="3969" w:hanging="680"/>
      </w:pPr>
      <w:rPr>
        <w:rFonts w:hint="default"/>
      </w:rPr>
    </w:lvl>
  </w:abstractNum>
  <w:abstractNum w:abstractNumId="14">
    <w:nsid w:val="116B7A43"/>
    <w:multiLevelType w:val="multilevel"/>
    <w:tmpl w:val="A148E476"/>
    <w:lvl w:ilvl="0">
      <w:start w:val="1"/>
      <w:numFmt w:val="decimal"/>
      <w:pStyle w:val="Table1"/>
      <w:lvlText w:val="%1"/>
      <w:lvlJc w:val="left"/>
      <w:pPr>
        <w:tabs>
          <w:tab w:val="num" w:pos="680"/>
        </w:tabs>
        <w:ind w:left="680" w:hanging="680"/>
      </w:pPr>
      <w:rPr>
        <w:rFonts w:hint="default"/>
        <w:b/>
        <w:i w:val="0"/>
        <w:sz w:val="22"/>
      </w:rPr>
    </w:lvl>
    <w:lvl w:ilvl="1">
      <w:start w:val="1"/>
      <w:numFmt w:val="decimal"/>
      <w:pStyle w:val="Table2"/>
      <w:lvlText w:val="%1.%2"/>
      <w:lvlJc w:val="left"/>
      <w:pPr>
        <w:tabs>
          <w:tab w:val="num" w:pos="680"/>
        </w:tabs>
        <w:ind w:left="680" w:hanging="680"/>
      </w:pPr>
      <w:rPr>
        <w:rFonts w:hint="default"/>
        <w:b/>
        <w:i w:val="0"/>
        <w:sz w:val="21"/>
      </w:rPr>
    </w:lvl>
    <w:lvl w:ilvl="2">
      <w:start w:val="1"/>
      <w:numFmt w:val="decimal"/>
      <w:pStyle w:val="Table3"/>
      <w:lvlText w:val="%1.%2.%3"/>
      <w:lvlJc w:val="left"/>
      <w:pPr>
        <w:tabs>
          <w:tab w:val="num" w:pos="680"/>
        </w:tabs>
        <w:ind w:left="680" w:hanging="680"/>
      </w:pPr>
      <w:rPr>
        <w:rFonts w:hint="default"/>
        <w:b/>
        <w:i w:val="0"/>
        <w:sz w:val="17"/>
      </w:rPr>
    </w:lvl>
    <w:lvl w:ilvl="3">
      <w:start w:val="1"/>
      <w:numFmt w:val="lowerRoman"/>
      <w:pStyle w:val="Table4"/>
      <w:lvlText w:val="(%4)"/>
      <w:lvlJc w:val="left"/>
      <w:pPr>
        <w:tabs>
          <w:tab w:val="num" w:pos="680"/>
        </w:tabs>
        <w:ind w:left="680" w:hanging="680"/>
      </w:pPr>
      <w:rPr>
        <w:rFonts w:hint="default"/>
      </w:rPr>
    </w:lvl>
    <w:lvl w:ilvl="4">
      <w:start w:val="1"/>
      <w:numFmt w:val="lowerLetter"/>
      <w:pStyle w:val="Table5"/>
      <w:lvlText w:val="(%5)"/>
      <w:lvlJc w:val="left"/>
      <w:pPr>
        <w:tabs>
          <w:tab w:val="num" w:pos="680"/>
        </w:tabs>
        <w:ind w:left="680" w:hanging="680"/>
      </w:pPr>
      <w:rPr>
        <w:rFonts w:hint="default"/>
      </w:rPr>
    </w:lvl>
    <w:lvl w:ilvl="5">
      <w:start w:val="1"/>
      <w:numFmt w:val="upperRoman"/>
      <w:pStyle w:val="Table6"/>
      <w:lvlText w:val="(%6)"/>
      <w:lvlJc w:val="left"/>
      <w:pPr>
        <w:tabs>
          <w:tab w:val="num" w:pos="680"/>
        </w:tabs>
        <w:ind w:left="680" w:hanging="680"/>
      </w:pPr>
      <w:rPr>
        <w:rFonts w:hint="default"/>
      </w:rPr>
    </w:lvl>
    <w:lvl w:ilvl="6">
      <w:start w:val="1"/>
      <w:numFmt w:val="none"/>
      <w:lvlText w:val=""/>
      <w:lvlJc w:val="left"/>
      <w:pPr>
        <w:tabs>
          <w:tab w:val="num" w:pos="680"/>
        </w:tabs>
        <w:ind w:left="680" w:hanging="680"/>
      </w:pPr>
      <w:rPr>
        <w:rFonts w:hint="default"/>
      </w:rPr>
    </w:lvl>
    <w:lvl w:ilvl="7">
      <w:start w:val="1"/>
      <w:numFmt w:val="none"/>
      <w:lvlText w:val=""/>
      <w:lvlJc w:val="left"/>
      <w:pPr>
        <w:tabs>
          <w:tab w:val="num" w:pos="30521"/>
        </w:tabs>
        <w:ind w:left="30161" w:firstLine="0"/>
      </w:pPr>
      <w:rPr>
        <w:rFonts w:hint="default"/>
      </w:rPr>
    </w:lvl>
    <w:lvl w:ilvl="8">
      <w:start w:val="1"/>
      <w:numFmt w:val="none"/>
      <w:lvlText w:val=""/>
      <w:lvlJc w:val="left"/>
      <w:pPr>
        <w:tabs>
          <w:tab w:val="num" w:pos="30521"/>
        </w:tabs>
        <w:ind w:left="30161" w:firstLine="0"/>
      </w:pPr>
      <w:rPr>
        <w:rFonts w:hint="default"/>
      </w:rPr>
    </w:lvl>
  </w:abstractNum>
  <w:abstractNum w:abstractNumId="15">
    <w:nsid w:val="173574CD"/>
    <w:multiLevelType w:val="singleLevel"/>
    <w:tmpl w:val="033A17BA"/>
    <w:lvl w:ilvl="0">
      <w:start w:val="1"/>
      <w:numFmt w:val="lowerLetter"/>
      <w:pStyle w:val="alpha4"/>
      <w:lvlText w:val="(%1)"/>
      <w:lvlJc w:val="left"/>
      <w:pPr>
        <w:tabs>
          <w:tab w:val="num" w:pos="2608"/>
        </w:tabs>
        <w:ind w:left="2608" w:hanging="567"/>
      </w:pPr>
      <w:rPr>
        <w:rFonts w:hint="default"/>
        <w:b w:val="0"/>
        <w:i w:val="0"/>
        <w:sz w:val="20"/>
      </w:rPr>
    </w:lvl>
  </w:abstractNum>
  <w:abstractNum w:abstractNumId="16">
    <w:nsid w:val="1DEC1B60"/>
    <w:multiLevelType w:val="singleLevel"/>
    <w:tmpl w:val="D5744BEE"/>
    <w:lvl w:ilvl="0">
      <w:start w:val="1"/>
      <w:numFmt w:val="bullet"/>
      <w:pStyle w:val="Bullet3"/>
      <w:lvlText w:val=""/>
      <w:lvlJc w:val="left"/>
      <w:pPr>
        <w:tabs>
          <w:tab w:val="num" w:pos="2041"/>
        </w:tabs>
        <w:ind w:left="2041" w:hanging="680"/>
      </w:pPr>
      <w:rPr>
        <w:rFonts w:ascii="Symbol" w:hAnsi="Symbol" w:hint="default"/>
      </w:rPr>
    </w:lvl>
  </w:abstractNum>
  <w:abstractNum w:abstractNumId="17">
    <w:nsid w:val="1F5E1798"/>
    <w:multiLevelType w:val="multilevel"/>
    <w:tmpl w:val="0142B6E4"/>
    <w:lvl w:ilvl="0">
      <w:start w:val="1"/>
      <w:numFmt w:val="decimal"/>
      <w:lvlText w:val="%1."/>
      <w:lvlJc w:val="left"/>
      <w:pPr>
        <w:ind w:left="360" w:hanging="360"/>
      </w:pPr>
      <w:rPr>
        <w:rFonts w:hint="default"/>
        <w:b/>
      </w:rPr>
    </w:lvl>
    <w:lvl w:ilvl="1">
      <w:start w:val="1"/>
      <w:numFmt w:val="decimal"/>
      <w:lvlText w:val="%1.%2."/>
      <w:lvlJc w:val="left"/>
      <w:pPr>
        <w:ind w:left="1040" w:hanging="360"/>
      </w:pPr>
      <w:rPr>
        <w:rFonts w:hint="default"/>
        <w:b/>
        <w:sz w:val="24"/>
        <w:szCs w:val="24"/>
      </w:rPr>
    </w:lvl>
    <w:lvl w:ilvl="2">
      <w:start w:val="1"/>
      <w:numFmt w:val="decimal"/>
      <w:lvlText w:val="%1.%2.%3."/>
      <w:lvlJc w:val="left"/>
      <w:pPr>
        <w:ind w:left="2080" w:hanging="720"/>
      </w:pPr>
      <w:rPr>
        <w:rFonts w:hint="default"/>
        <w:b/>
      </w:rPr>
    </w:lvl>
    <w:lvl w:ilvl="3">
      <w:start w:val="1"/>
      <w:numFmt w:val="decimal"/>
      <w:lvlText w:val="%1.%2.%3.%4."/>
      <w:lvlJc w:val="left"/>
      <w:pPr>
        <w:ind w:left="2760" w:hanging="720"/>
      </w:pPr>
      <w:rPr>
        <w:rFonts w:hint="default"/>
        <w:b/>
      </w:rPr>
    </w:lvl>
    <w:lvl w:ilvl="4">
      <w:start w:val="1"/>
      <w:numFmt w:val="decimal"/>
      <w:lvlText w:val="%1.%2.%3.%4.%5."/>
      <w:lvlJc w:val="left"/>
      <w:pPr>
        <w:ind w:left="3800" w:hanging="1080"/>
      </w:pPr>
      <w:rPr>
        <w:rFonts w:hint="default"/>
        <w:b/>
      </w:rPr>
    </w:lvl>
    <w:lvl w:ilvl="5">
      <w:start w:val="1"/>
      <w:numFmt w:val="decimal"/>
      <w:lvlText w:val="%1.%2.%3.%4.%5.%6."/>
      <w:lvlJc w:val="left"/>
      <w:pPr>
        <w:ind w:left="4480" w:hanging="1080"/>
      </w:pPr>
      <w:rPr>
        <w:rFonts w:hint="default"/>
        <w:b/>
      </w:rPr>
    </w:lvl>
    <w:lvl w:ilvl="6">
      <w:start w:val="1"/>
      <w:numFmt w:val="decimal"/>
      <w:lvlText w:val="%1.%2.%3.%4.%5.%6.%7."/>
      <w:lvlJc w:val="left"/>
      <w:pPr>
        <w:ind w:left="5520" w:hanging="1440"/>
      </w:pPr>
      <w:rPr>
        <w:rFonts w:hint="default"/>
        <w:b/>
      </w:rPr>
    </w:lvl>
    <w:lvl w:ilvl="7">
      <w:start w:val="1"/>
      <w:numFmt w:val="decimal"/>
      <w:lvlText w:val="%1.%2.%3.%4.%5.%6.%7.%8."/>
      <w:lvlJc w:val="left"/>
      <w:pPr>
        <w:ind w:left="6200" w:hanging="1440"/>
      </w:pPr>
      <w:rPr>
        <w:rFonts w:hint="default"/>
        <w:b/>
      </w:rPr>
    </w:lvl>
    <w:lvl w:ilvl="8">
      <w:start w:val="1"/>
      <w:numFmt w:val="decimal"/>
      <w:lvlText w:val="%1.%2.%3.%4.%5.%6.%7.%8.%9."/>
      <w:lvlJc w:val="left"/>
      <w:pPr>
        <w:ind w:left="7240" w:hanging="1800"/>
      </w:pPr>
      <w:rPr>
        <w:rFonts w:hint="default"/>
        <w:b/>
      </w:rPr>
    </w:lvl>
  </w:abstractNum>
  <w:abstractNum w:abstractNumId="18">
    <w:nsid w:val="25B97113"/>
    <w:multiLevelType w:val="singleLevel"/>
    <w:tmpl w:val="D9A092C0"/>
    <w:lvl w:ilvl="0">
      <w:start w:val="1"/>
      <w:numFmt w:val="bullet"/>
      <w:pStyle w:val="Bullet4"/>
      <w:lvlText w:val=""/>
      <w:lvlJc w:val="left"/>
      <w:pPr>
        <w:tabs>
          <w:tab w:val="num" w:pos="2608"/>
        </w:tabs>
        <w:ind w:left="2608" w:hanging="567"/>
      </w:pPr>
      <w:rPr>
        <w:rFonts w:ascii="Symbol" w:hAnsi="Symbol" w:hint="default"/>
      </w:rPr>
    </w:lvl>
  </w:abstractNum>
  <w:abstractNum w:abstractNumId="19">
    <w:nsid w:val="25E6172F"/>
    <w:multiLevelType w:val="singleLevel"/>
    <w:tmpl w:val="1CD68092"/>
    <w:lvl w:ilvl="0">
      <w:start w:val="1"/>
      <w:numFmt w:val="lowerLetter"/>
      <w:pStyle w:val="Tablealpha"/>
      <w:lvlText w:val="(%1)"/>
      <w:lvlJc w:val="left"/>
      <w:pPr>
        <w:tabs>
          <w:tab w:val="num" w:pos="680"/>
        </w:tabs>
        <w:ind w:left="680" w:hanging="680"/>
      </w:pPr>
      <w:rPr>
        <w:rFonts w:hint="default"/>
        <w:b w:val="0"/>
        <w:i w:val="0"/>
        <w:sz w:val="20"/>
      </w:rPr>
    </w:lvl>
  </w:abstractNum>
  <w:abstractNum w:abstractNumId="20">
    <w:nsid w:val="26B35192"/>
    <w:multiLevelType w:val="multilevel"/>
    <w:tmpl w:val="F8B4D06A"/>
    <w:lvl w:ilvl="0">
      <w:start w:val="1"/>
      <w:numFmt w:val="bullet"/>
      <w:pStyle w:val="bullet2"/>
      <w:lvlText w:val=""/>
      <w:lvlJc w:val="left"/>
      <w:pPr>
        <w:tabs>
          <w:tab w:val="num" w:pos="1361"/>
        </w:tabs>
        <w:ind w:left="1361" w:hanging="681"/>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nsid w:val="30DF1903"/>
    <w:multiLevelType w:val="singleLevel"/>
    <w:tmpl w:val="0C36CB0E"/>
    <w:lvl w:ilvl="0">
      <w:start w:val="1"/>
      <w:numFmt w:val="bullet"/>
      <w:pStyle w:val="Bullet5"/>
      <w:lvlText w:val=""/>
      <w:lvlJc w:val="left"/>
      <w:pPr>
        <w:tabs>
          <w:tab w:val="num" w:pos="3289"/>
        </w:tabs>
        <w:ind w:left="3289" w:hanging="681"/>
      </w:pPr>
      <w:rPr>
        <w:rFonts w:ascii="Symbol" w:hAnsi="Symbol" w:hint="default"/>
      </w:rPr>
    </w:lvl>
  </w:abstractNum>
  <w:abstractNum w:abstractNumId="22">
    <w:nsid w:val="326D413F"/>
    <w:multiLevelType w:val="multilevel"/>
    <w:tmpl w:val="1D442206"/>
    <w:lvl w:ilvl="0">
      <w:start w:val="1"/>
      <w:numFmt w:val="bullet"/>
      <w:pStyle w:val="bullet50"/>
      <w:lvlText w:val=""/>
      <w:lvlJc w:val="left"/>
      <w:pPr>
        <w:tabs>
          <w:tab w:val="num" w:pos="3288"/>
        </w:tabs>
        <w:ind w:left="3288" w:hanging="68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nsid w:val="335B64C2"/>
    <w:multiLevelType w:val="multilevel"/>
    <w:tmpl w:val="5C325762"/>
    <w:lvl w:ilvl="0">
      <w:start w:val="1"/>
      <w:numFmt w:val="lowerLetter"/>
      <w:lvlText w:val="(%1)"/>
      <w:lvlJc w:val="left"/>
      <w:pPr>
        <w:tabs>
          <w:tab w:val="num" w:pos="0"/>
        </w:tabs>
        <w:ind w:left="720" w:hanging="360"/>
      </w:pPr>
      <w:rPr>
        <w:rFonts w:ascii="Times New Roman" w:hAnsi="Times New Roman" w:cs="Times New Roman" w:hint="default"/>
        <w:b w:val="0"/>
        <w:i w:val="0"/>
        <w:sz w:val="22"/>
        <w:szCs w:val="22"/>
      </w:rPr>
    </w:lvl>
    <w:lvl w:ilvl="1">
      <w:start w:val="1"/>
      <w:numFmt w:val="decimal"/>
      <w:lvlText w:val="7.%2."/>
      <w:lvlJc w:val="left"/>
      <w:pPr>
        <w:tabs>
          <w:tab w:val="num" w:pos="0"/>
        </w:tabs>
        <w:ind w:left="1440" w:hanging="360"/>
      </w:pPr>
      <w:rPr>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
    <w:nsid w:val="336A35C8"/>
    <w:multiLevelType w:val="hybridMultilevel"/>
    <w:tmpl w:val="101ED46E"/>
    <w:lvl w:ilvl="0" w:tplc="0419000F">
      <w:start w:val="1"/>
      <w:numFmt w:val="decimal"/>
      <w:lvlText w:val="%1."/>
      <w:lvlJc w:val="left"/>
      <w:pPr>
        <w:ind w:left="2205" w:hanging="360"/>
      </w:pPr>
    </w:lvl>
    <w:lvl w:ilvl="1" w:tplc="04190019" w:tentative="1">
      <w:start w:val="1"/>
      <w:numFmt w:val="lowerLetter"/>
      <w:lvlText w:val="%2."/>
      <w:lvlJc w:val="left"/>
      <w:pPr>
        <w:ind w:left="2925" w:hanging="360"/>
      </w:pPr>
    </w:lvl>
    <w:lvl w:ilvl="2" w:tplc="0419001B" w:tentative="1">
      <w:start w:val="1"/>
      <w:numFmt w:val="lowerRoman"/>
      <w:lvlText w:val="%3."/>
      <w:lvlJc w:val="right"/>
      <w:pPr>
        <w:ind w:left="3645" w:hanging="180"/>
      </w:pPr>
    </w:lvl>
    <w:lvl w:ilvl="3" w:tplc="0419000F" w:tentative="1">
      <w:start w:val="1"/>
      <w:numFmt w:val="decimal"/>
      <w:lvlText w:val="%4."/>
      <w:lvlJc w:val="left"/>
      <w:pPr>
        <w:ind w:left="4365" w:hanging="360"/>
      </w:pPr>
    </w:lvl>
    <w:lvl w:ilvl="4" w:tplc="04190019" w:tentative="1">
      <w:start w:val="1"/>
      <w:numFmt w:val="lowerLetter"/>
      <w:lvlText w:val="%5."/>
      <w:lvlJc w:val="left"/>
      <w:pPr>
        <w:ind w:left="5085" w:hanging="360"/>
      </w:pPr>
    </w:lvl>
    <w:lvl w:ilvl="5" w:tplc="0419001B" w:tentative="1">
      <w:start w:val="1"/>
      <w:numFmt w:val="lowerRoman"/>
      <w:lvlText w:val="%6."/>
      <w:lvlJc w:val="right"/>
      <w:pPr>
        <w:ind w:left="5805" w:hanging="180"/>
      </w:pPr>
    </w:lvl>
    <w:lvl w:ilvl="6" w:tplc="0419000F" w:tentative="1">
      <w:start w:val="1"/>
      <w:numFmt w:val="decimal"/>
      <w:lvlText w:val="%7."/>
      <w:lvlJc w:val="left"/>
      <w:pPr>
        <w:ind w:left="6525" w:hanging="360"/>
      </w:pPr>
    </w:lvl>
    <w:lvl w:ilvl="7" w:tplc="04190019" w:tentative="1">
      <w:start w:val="1"/>
      <w:numFmt w:val="lowerLetter"/>
      <w:lvlText w:val="%8."/>
      <w:lvlJc w:val="left"/>
      <w:pPr>
        <w:ind w:left="7245" w:hanging="360"/>
      </w:pPr>
    </w:lvl>
    <w:lvl w:ilvl="8" w:tplc="0419001B" w:tentative="1">
      <w:start w:val="1"/>
      <w:numFmt w:val="lowerRoman"/>
      <w:lvlText w:val="%9."/>
      <w:lvlJc w:val="right"/>
      <w:pPr>
        <w:ind w:left="7965" w:hanging="180"/>
      </w:pPr>
    </w:lvl>
  </w:abstractNum>
  <w:abstractNum w:abstractNumId="25">
    <w:nsid w:val="34705D16"/>
    <w:multiLevelType w:val="singleLevel"/>
    <w:tmpl w:val="0CA0AF50"/>
    <w:lvl w:ilvl="0">
      <w:start w:val="1"/>
      <w:numFmt w:val="lowerLetter"/>
      <w:pStyle w:val="alpha3"/>
      <w:lvlText w:val="(%1)"/>
      <w:lvlJc w:val="left"/>
      <w:pPr>
        <w:tabs>
          <w:tab w:val="num" w:pos="2041"/>
        </w:tabs>
        <w:ind w:left="2041" w:hanging="680"/>
      </w:pPr>
      <w:rPr>
        <w:rFonts w:hint="default"/>
        <w:b w:val="0"/>
        <w:i w:val="0"/>
        <w:sz w:val="20"/>
      </w:rPr>
    </w:lvl>
  </w:abstractNum>
  <w:abstractNum w:abstractNumId="26">
    <w:nsid w:val="37E21890"/>
    <w:multiLevelType w:val="multilevel"/>
    <w:tmpl w:val="845EA836"/>
    <w:lvl w:ilvl="0">
      <w:start w:val="1"/>
      <w:numFmt w:val="decimal"/>
      <w:pStyle w:val="TCLevel1"/>
      <w:lvlText w:val="%1"/>
      <w:lvlJc w:val="left"/>
      <w:pPr>
        <w:tabs>
          <w:tab w:val="num" w:pos="680"/>
        </w:tabs>
        <w:ind w:left="680" w:hanging="680"/>
      </w:pPr>
      <w:rPr>
        <w:rFonts w:hint="default"/>
        <w:b/>
        <w:i w:val="0"/>
      </w:rPr>
    </w:lvl>
    <w:lvl w:ilvl="1">
      <w:start w:val="1"/>
      <w:numFmt w:val="lowerLetter"/>
      <w:pStyle w:val="TCLevel2"/>
      <w:lvlText w:val="(%2)"/>
      <w:lvlJc w:val="left"/>
      <w:pPr>
        <w:tabs>
          <w:tab w:val="num" w:pos="1361"/>
        </w:tabs>
        <w:ind w:left="1361" w:hanging="681"/>
      </w:pPr>
      <w:rPr>
        <w:rFonts w:hint="default"/>
        <w:b/>
        <w:i w:val="0"/>
      </w:rPr>
    </w:lvl>
    <w:lvl w:ilvl="2">
      <w:start w:val="1"/>
      <w:numFmt w:val="lowerRoman"/>
      <w:pStyle w:val="TCLevel3"/>
      <w:lvlText w:val="(%3)"/>
      <w:lvlJc w:val="left"/>
      <w:pPr>
        <w:tabs>
          <w:tab w:val="num" w:pos="2041"/>
        </w:tabs>
        <w:ind w:left="2041" w:hanging="680"/>
      </w:pPr>
      <w:rPr>
        <w:rFonts w:hint="default"/>
      </w:rPr>
    </w:lvl>
    <w:lvl w:ilvl="3">
      <w:start w:val="1"/>
      <w:numFmt w:val="upperLetter"/>
      <w:pStyle w:val="TCLevel4"/>
      <w:lvlText w:val="(%4)"/>
      <w:lvlJc w:val="left"/>
      <w:pPr>
        <w:tabs>
          <w:tab w:val="num" w:pos="2608"/>
        </w:tabs>
        <w:ind w:left="2608" w:hanging="567"/>
      </w:pPr>
      <w:rPr>
        <w:rFonts w:hint="default"/>
      </w:rPr>
    </w:lvl>
    <w:lvl w:ilvl="4">
      <w:start w:val="1"/>
      <w:numFmt w:val="none"/>
      <w:lvlText w:val=""/>
      <w:lvlJc w:val="left"/>
      <w:pPr>
        <w:tabs>
          <w:tab w:val="num" w:pos="4320"/>
        </w:tabs>
        <w:ind w:left="4320" w:hanging="720"/>
      </w:pPr>
      <w:rPr>
        <w:rFonts w:ascii="Arial" w:hAnsi="Arial" w:hint="default"/>
        <w:b w:val="0"/>
        <w:i w:val="0"/>
        <w:sz w:val="20"/>
      </w:rPr>
    </w:lvl>
    <w:lvl w:ilvl="5">
      <w:start w:val="1"/>
      <w:numFmt w:val="none"/>
      <w:lvlText w:val=""/>
      <w:lvlJc w:val="left"/>
      <w:pPr>
        <w:tabs>
          <w:tab w:val="num" w:pos="5040"/>
        </w:tabs>
        <w:ind w:left="5040" w:hanging="720"/>
      </w:pPr>
      <w:rPr>
        <w:rFonts w:ascii="MS Mincho" w:eastAsia="MS Mincho" w:hAnsi="MS Mincho" w:hint="eastAsia"/>
        <w:b w:val="0"/>
        <w:i w:val="0"/>
        <w:sz w:val="20"/>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27">
    <w:nsid w:val="386006ED"/>
    <w:multiLevelType w:val="singleLevel"/>
    <w:tmpl w:val="98069704"/>
    <w:lvl w:ilvl="0">
      <w:start w:val="1"/>
      <w:numFmt w:val="lowerLetter"/>
      <w:pStyle w:val="alpha6"/>
      <w:lvlText w:val="(%1)"/>
      <w:lvlJc w:val="left"/>
      <w:pPr>
        <w:tabs>
          <w:tab w:val="num" w:pos="3969"/>
        </w:tabs>
        <w:ind w:left="3969" w:hanging="681"/>
      </w:pPr>
      <w:rPr>
        <w:rFonts w:hint="default"/>
        <w:b w:val="0"/>
        <w:i w:val="0"/>
        <w:sz w:val="20"/>
      </w:rPr>
    </w:lvl>
  </w:abstractNum>
  <w:abstractNum w:abstractNumId="28">
    <w:nsid w:val="39E4154E"/>
    <w:multiLevelType w:val="multilevel"/>
    <w:tmpl w:val="12EE969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9">
    <w:nsid w:val="3D9B2372"/>
    <w:multiLevelType w:val="multilevel"/>
    <w:tmpl w:val="C25CE162"/>
    <w:lvl w:ilvl="0">
      <w:start w:val="1"/>
      <w:numFmt w:val="bullet"/>
      <w:pStyle w:val="bullet30"/>
      <w:lvlText w:val=""/>
      <w:lvlJc w:val="left"/>
      <w:pPr>
        <w:tabs>
          <w:tab w:val="num" w:pos="2041"/>
        </w:tabs>
        <w:ind w:left="2041" w:hanging="68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0">
    <w:nsid w:val="3F0D15BF"/>
    <w:multiLevelType w:val="multilevel"/>
    <w:tmpl w:val="74405216"/>
    <w:lvl w:ilvl="0">
      <w:start w:val="1"/>
      <w:numFmt w:val="lowerLetter"/>
      <w:lvlText w:val="(%1)"/>
      <w:lvlJc w:val="left"/>
      <w:pPr>
        <w:tabs>
          <w:tab w:val="num" w:pos="0"/>
        </w:tabs>
        <w:ind w:left="720" w:hanging="360"/>
      </w:pPr>
      <w:rPr>
        <w:rFonts w:ascii="Times New Roman" w:hAnsi="Times New Roman" w:cs="Times New Roman" w:hint="default"/>
        <w:b w:val="0"/>
        <w:i w:val="0"/>
        <w:sz w:val="22"/>
        <w:szCs w:val="22"/>
      </w:rPr>
    </w:lvl>
    <w:lvl w:ilvl="1">
      <w:start w:val="1"/>
      <w:numFmt w:val="decimal"/>
      <w:lvlText w:val="7.%2."/>
      <w:lvlJc w:val="left"/>
      <w:pPr>
        <w:tabs>
          <w:tab w:val="num" w:pos="0"/>
        </w:tabs>
        <w:ind w:left="1440" w:hanging="360"/>
      </w:pPr>
      <w:rPr>
        <w:rFonts w:hint="default"/>
        <w:b/>
      </w:rPr>
    </w:lvl>
    <w:lvl w:ilvl="2">
      <w:start w:val="1"/>
      <w:numFmt w:val="lowerRoman"/>
      <w:lvlText w:val="%3."/>
      <w:lvlJc w:val="right"/>
      <w:pPr>
        <w:tabs>
          <w:tab w:val="num" w:pos="0"/>
        </w:tabs>
        <w:ind w:left="2160" w:hanging="180"/>
      </w:pPr>
      <w:rPr>
        <w:rFonts w:hint="default"/>
      </w:rPr>
    </w:lvl>
    <w:lvl w:ilvl="3">
      <w:start w:val="1"/>
      <w:numFmt w:val="decimal"/>
      <w:lvlText w:val="%4."/>
      <w:lvlJc w:val="left"/>
      <w:pPr>
        <w:tabs>
          <w:tab w:val="num" w:pos="0"/>
        </w:tabs>
        <w:ind w:left="2880" w:hanging="360"/>
      </w:pPr>
      <w:rPr>
        <w:rFonts w:hint="default"/>
      </w:rPr>
    </w:lvl>
    <w:lvl w:ilvl="4">
      <w:start w:val="1"/>
      <w:numFmt w:val="lowerLetter"/>
      <w:lvlText w:val="%5."/>
      <w:lvlJc w:val="left"/>
      <w:pPr>
        <w:tabs>
          <w:tab w:val="num" w:pos="0"/>
        </w:tabs>
        <w:ind w:left="3600" w:hanging="360"/>
      </w:pPr>
      <w:rPr>
        <w:rFonts w:hint="default"/>
      </w:rPr>
    </w:lvl>
    <w:lvl w:ilvl="5">
      <w:start w:val="1"/>
      <w:numFmt w:val="lowerRoman"/>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lowerLetter"/>
      <w:lvlText w:val="%8."/>
      <w:lvlJc w:val="left"/>
      <w:pPr>
        <w:tabs>
          <w:tab w:val="num" w:pos="0"/>
        </w:tabs>
        <w:ind w:left="5760" w:hanging="360"/>
      </w:pPr>
      <w:rPr>
        <w:rFonts w:hint="default"/>
      </w:rPr>
    </w:lvl>
    <w:lvl w:ilvl="8">
      <w:start w:val="1"/>
      <w:numFmt w:val="lowerRoman"/>
      <w:lvlText w:val="%9."/>
      <w:lvlJc w:val="right"/>
      <w:pPr>
        <w:tabs>
          <w:tab w:val="num" w:pos="0"/>
        </w:tabs>
        <w:ind w:left="6480" w:hanging="180"/>
      </w:pPr>
      <w:rPr>
        <w:rFonts w:hint="default"/>
      </w:rPr>
    </w:lvl>
  </w:abstractNum>
  <w:abstractNum w:abstractNumId="31">
    <w:nsid w:val="45A3345D"/>
    <w:multiLevelType w:val="hybridMultilevel"/>
    <w:tmpl w:val="0D7A7EFC"/>
    <w:lvl w:ilvl="0" w:tplc="AA8E92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E6D7BFA"/>
    <w:multiLevelType w:val="singleLevel"/>
    <w:tmpl w:val="4E383862"/>
    <w:lvl w:ilvl="0">
      <w:start w:val="1"/>
      <w:numFmt w:val="lowerLetter"/>
      <w:pStyle w:val="alpha5"/>
      <w:lvlText w:val="(%1)"/>
      <w:lvlJc w:val="left"/>
      <w:pPr>
        <w:tabs>
          <w:tab w:val="num" w:pos="3288"/>
        </w:tabs>
        <w:ind w:left="3288" w:hanging="680"/>
      </w:pPr>
      <w:rPr>
        <w:rFonts w:hint="default"/>
        <w:b w:val="0"/>
        <w:i w:val="0"/>
        <w:sz w:val="20"/>
      </w:rPr>
    </w:lvl>
  </w:abstractNum>
  <w:abstractNum w:abstractNumId="33">
    <w:nsid w:val="512A7C3C"/>
    <w:multiLevelType w:val="singleLevel"/>
    <w:tmpl w:val="66EE5642"/>
    <w:lvl w:ilvl="0">
      <w:start w:val="1"/>
      <w:numFmt w:val="lowerLetter"/>
      <w:pStyle w:val="alpha1"/>
      <w:lvlText w:val="(%1)"/>
      <w:lvlJc w:val="left"/>
      <w:pPr>
        <w:tabs>
          <w:tab w:val="num" w:pos="680"/>
        </w:tabs>
        <w:ind w:left="680" w:hanging="680"/>
      </w:pPr>
      <w:rPr>
        <w:rFonts w:hint="default"/>
        <w:b w:val="0"/>
        <w:i w:val="0"/>
        <w:sz w:val="20"/>
      </w:rPr>
    </w:lvl>
  </w:abstractNum>
  <w:abstractNum w:abstractNumId="34">
    <w:nsid w:val="56E26FEF"/>
    <w:multiLevelType w:val="singleLevel"/>
    <w:tmpl w:val="0576D4DC"/>
    <w:lvl w:ilvl="0">
      <w:start w:val="1"/>
      <w:numFmt w:val="lowerRoman"/>
      <w:pStyle w:val="roman4"/>
      <w:lvlText w:val="(%1)"/>
      <w:lvlJc w:val="left"/>
      <w:pPr>
        <w:tabs>
          <w:tab w:val="num" w:pos="2608"/>
        </w:tabs>
        <w:ind w:left="2608" w:hanging="567"/>
      </w:pPr>
      <w:rPr>
        <w:rFonts w:hint="default"/>
        <w:b w:val="0"/>
        <w:i w:val="0"/>
        <w:sz w:val="20"/>
      </w:rPr>
    </w:lvl>
  </w:abstractNum>
  <w:abstractNum w:abstractNumId="35">
    <w:nsid w:val="59816A0B"/>
    <w:multiLevelType w:val="multilevel"/>
    <w:tmpl w:val="CB1462F6"/>
    <w:lvl w:ilvl="0">
      <w:start w:val="1"/>
      <w:numFmt w:val="bullet"/>
      <w:pStyle w:val="bullet40"/>
      <w:lvlText w:val=""/>
      <w:lvlJc w:val="left"/>
      <w:pPr>
        <w:tabs>
          <w:tab w:val="num" w:pos="2608"/>
        </w:tabs>
        <w:ind w:left="2608" w:hanging="567"/>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6">
    <w:nsid w:val="5AF711EC"/>
    <w:multiLevelType w:val="singleLevel"/>
    <w:tmpl w:val="4E5EE8DC"/>
    <w:lvl w:ilvl="0">
      <w:start w:val="1"/>
      <w:numFmt w:val="lowerRoman"/>
      <w:pStyle w:val="roman1"/>
      <w:lvlText w:val="(%1)"/>
      <w:lvlJc w:val="left"/>
      <w:pPr>
        <w:tabs>
          <w:tab w:val="num" w:pos="680"/>
        </w:tabs>
        <w:ind w:left="680" w:hanging="680"/>
      </w:pPr>
      <w:rPr>
        <w:rFonts w:hint="default"/>
        <w:b w:val="0"/>
        <w:i w:val="0"/>
        <w:sz w:val="20"/>
      </w:rPr>
    </w:lvl>
  </w:abstractNum>
  <w:abstractNum w:abstractNumId="37">
    <w:nsid w:val="5B367BB2"/>
    <w:multiLevelType w:val="multilevel"/>
    <w:tmpl w:val="A3BCD192"/>
    <w:lvl w:ilvl="0">
      <w:start w:val="1"/>
      <w:numFmt w:val="decimal"/>
      <w:lvlRestart w:val="0"/>
      <w:lvlText w:val="%1."/>
      <w:lvlJc w:val="left"/>
      <w:pPr>
        <w:tabs>
          <w:tab w:val="num" w:pos="720"/>
        </w:tabs>
        <w:ind w:left="720" w:hanging="720"/>
      </w:pPr>
      <w:rPr>
        <w:rFonts w:hint="default"/>
      </w:rPr>
    </w:lvl>
    <w:lvl w:ilvl="1">
      <w:start w:val="1"/>
      <w:numFmt w:val="decimal"/>
      <w:pStyle w:val="MOSHeadL1"/>
      <w:lvlText w:val="%1.%2"/>
      <w:lvlJc w:val="left"/>
      <w:pPr>
        <w:tabs>
          <w:tab w:val="num" w:pos="720"/>
        </w:tabs>
        <w:ind w:left="720" w:hanging="720"/>
      </w:pPr>
      <w:rPr>
        <w:rFonts w:hint="default"/>
        <w:b w:val="0"/>
        <w:i w:val="0"/>
      </w:rPr>
    </w:lvl>
    <w:lvl w:ilvl="2">
      <w:start w:val="1"/>
      <w:numFmt w:val="none"/>
      <w:pStyle w:val="Definition"/>
      <w:suff w:val="nothing"/>
      <w:lvlText w:val=""/>
      <w:lvlJc w:val="left"/>
      <w:pPr>
        <w:ind w:left="720" w:firstLine="0"/>
      </w:pPr>
      <w:rPr>
        <w:rFonts w:hint="default"/>
      </w:rPr>
    </w:lvl>
    <w:lvl w:ilvl="3">
      <w:start w:val="1"/>
      <w:numFmt w:val="lowerLetter"/>
      <w:lvlText w:val="(%4)"/>
      <w:lvlJc w:val="left"/>
      <w:pPr>
        <w:tabs>
          <w:tab w:val="num" w:pos="1440"/>
        </w:tabs>
        <w:ind w:left="1440" w:hanging="720"/>
      </w:pPr>
      <w:rPr>
        <w:rFonts w:hint="default"/>
      </w:rPr>
    </w:lvl>
    <w:lvl w:ilvl="4">
      <w:start w:val="1"/>
      <w:numFmt w:val="lowerRoman"/>
      <w:lvlText w:val="(%5)"/>
      <w:lvlJc w:val="left"/>
      <w:pPr>
        <w:tabs>
          <w:tab w:val="num" w:pos="2160"/>
        </w:tabs>
        <w:ind w:left="2160" w:hanging="720"/>
      </w:pPr>
      <w:rPr>
        <w:rFonts w:hint="default"/>
      </w:rPr>
    </w:lvl>
    <w:lvl w:ilvl="5">
      <w:start w:val="1"/>
      <w:numFmt w:val="upperLetter"/>
      <w:lvlText w:val="(%6)"/>
      <w:lvlJc w:val="left"/>
      <w:pPr>
        <w:tabs>
          <w:tab w:val="num" w:pos="2880"/>
        </w:tabs>
        <w:ind w:left="2880" w:hanging="720"/>
      </w:pPr>
      <w:rPr>
        <w:rFonts w:hint="default"/>
      </w:rPr>
    </w:lvl>
    <w:lvl w:ilvl="6">
      <w:start w:val="1"/>
      <w:numFmt w:val="decimal"/>
      <w:pStyle w:val="Definition"/>
      <w:lvlText w:val="(%7)"/>
      <w:lvlJc w:val="left"/>
      <w:pPr>
        <w:tabs>
          <w:tab w:val="num" w:pos="3600"/>
        </w:tabs>
        <w:ind w:left="3600" w:hanging="720"/>
      </w:pPr>
      <w:rPr>
        <w:rFonts w:hint="default"/>
      </w:rPr>
    </w:lvl>
    <w:lvl w:ilvl="7">
      <w:start w:val="1"/>
      <w:numFmt w:val="lowerLetter"/>
      <w:lvlText w:val="(%8)"/>
      <w:lvlJc w:val="left"/>
      <w:pPr>
        <w:tabs>
          <w:tab w:val="num" w:pos="1440"/>
        </w:tabs>
        <w:ind w:left="1440" w:hanging="720"/>
      </w:pPr>
      <w:rPr>
        <w:rFonts w:hint="default"/>
      </w:rPr>
    </w:lvl>
    <w:lvl w:ilvl="8">
      <w:start w:val="1"/>
      <w:numFmt w:val="lowerRoman"/>
      <w:lvlText w:val="(%9)"/>
      <w:lvlJc w:val="left"/>
      <w:pPr>
        <w:tabs>
          <w:tab w:val="num" w:pos="2160"/>
        </w:tabs>
        <w:ind w:left="2160" w:hanging="720"/>
      </w:pPr>
      <w:rPr>
        <w:rFonts w:hint="default"/>
      </w:rPr>
    </w:lvl>
  </w:abstractNum>
  <w:abstractNum w:abstractNumId="38">
    <w:nsid w:val="5FCB4379"/>
    <w:multiLevelType w:val="multilevel"/>
    <w:tmpl w:val="AC52342E"/>
    <w:lvl w:ilvl="0">
      <w:start w:val="1"/>
      <w:numFmt w:val="upperLetter"/>
      <w:pStyle w:val="Recitals"/>
      <w:lvlText w:val="(%1)"/>
      <w:lvlJc w:val="left"/>
      <w:pPr>
        <w:tabs>
          <w:tab w:val="num" w:pos="680"/>
        </w:tabs>
        <w:ind w:left="680" w:hanging="680"/>
      </w:pPr>
      <w:rPr>
        <w:rFonts w:ascii="Arial" w:hAnsi="Arial" w:hint="default"/>
        <w:b w:val="0"/>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9">
    <w:nsid w:val="62215270"/>
    <w:multiLevelType w:val="singleLevel"/>
    <w:tmpl w:val="4B40276C"/>
    <w:lvl w:ilvl="0">
      <w:start w:val="1"/>
      <w:numFmt w:val="lowerRoman"/>
      <w:pStyle w:val="roman3"/>
      <w:lvlText w:val="(%1)"/>
      <w:lvlJc w:val="left"/>
      <w:pPr>
        <w:tabs>
          <w:tab w:val="num" w:pos="2041"/>
        </w:tabs>
        <w:ind w:left="2041" w:hanging="680"/>
      </w:pPr>
      <w:rPr>
        <w:rFonts w:hint="default"/>
        <w:b w:val="0"/>
        <w:i w:val="0"/>
        <w:sz w:val="20"/>
      </w:rPr>
    </w:lvl>
  </w:abstractNum>
  <w:abstractNum w:abstractNumId="40">
    <w:nsid w:val="654F512C"/>
    <w:multiLevelType w:val="hybridMultilevel"/>
    <w:tmpl w:val="9B5A5E52"/>
    <w:lvl w:ilvl="0" w:tplc="83FA724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1">
    <w:nsid w:val="69A07C7E"/>
    <w:multiLevelType w:val="multilevel"/>
    <w:tmpl w:val="868E64EA"/>
    <w:lvl w:ilvl="0">
      <w:start w:val="1"/>
      <w:numFmt w:val="bullet"/>
      <w:pStyle w:val="bullet10"/>
      <w:lvlText w:val=""/>
      <w:lvlJc w:val="left"/>
      <w:pPr>
        <w:tabs>
          <w:tab w:val="num" w:pos="680"/>
        </w:tabs>
        <w:ind w:left="680" w:hanging="68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2">
    <w:nsid w:val="6B1D1232"/>
    <w:multiLevelType w:val="multilevel"/>
    <w:tmpl w:val="6C86B5F0"/>
    <w:lvl w:ilvl="0">
      <w:start w:val="1"/>
      <w:numFmt w:val="decimal"/>
      <w:pStyle w:val="Level1"/>
      <w:lvlText w:val="%1"/>
      <w:lvlJc w:val="left"/>
      <w:pPr>
        <w:tabs>
          <w:tab w:val="num" w:pos="680"/>
        </w:tabs>
        <w:ind w:left="680" w:hanging="680"/>
      </w:pPr>
      <w:rPr>
        <w:rFonts w:hint="default"/>
        <w:b/>
        <w:i w:val="0"/>
        <w:sz w:val="24"/>
        <w:szCs w:val="24"/>
      </w:rPr>
    </w:lvl>
    <w:lvl w:ilvl="1">
      <w:start w:val="1"/>
      <w:numFmt w:val="decimal"/>
      <w:pStyle w:val="Level2"/>
      <w:lvlText w:val="%1.%2"/>
      <w:lvlJc w:val="left"/>
      <w:pPr>
        <w:tabs>
          <w:tab w:val="num" w:pos="680"/>
        </w:tabs>
        <w:ind w:left="680" w:hanging="680"/>
      </w:pPr>
      <w:rPr>
        <w:rFonts w:hint="default"/>
        <w:b/>
        <w:i w:val="0"/>
        <w:sz w:val="24"/>
        <w:szCs w:val="24"/>
      </w:rPr>
    </w:lvl>
    <w:lvl w:ilvl="2">
      <w:start w:val="1"/>
      <w:numFmt w:val="decimal"/>
      <w:pStyle w:val="Level3"/>
      <w:lvlText w:val="%1.%2.%3"/>
      <w:lvlJc w:val="left"/>
      <w:pPr>
        <w:tabs>
          <w:tab w:val="num" w:pos="1361"/>
        </w:tabs>
        <w:ind w:left="1361" w:hanging="681"/>
      </w:pPr>
      <w:rPr>
        <w:rFonts w:ascii="Times New Roman" w:hAnsi="Times New Roman" w:cs="Times New Roman" w:hint="default"/>
        <w:b/>
        <w:i w:val="0"/>
        <w:sz w:val="24"/>
        <w:szCs w:val="24"/>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43">
    <w:nsid w:val="6BD050C3"/>
    <w:multiLevelType w:val="multilevel"/>
    <w:tmpl w:val="FC04E96A"/>
    <w:lvl w:ilvl="0">
      <w:start w:val="1"/>
      <w:numFmt w:val="bullet"/>
      <w:pStyle w:val="bullet60"/>
      <w:lvlText w:val=""/>
      <w:lvlJc w:val="left"/>
      <w:pPr>
        <w:tabs>
          <w:tab w:val="num" w:pos="3969"/>
        </w:tabs>
        <w:ind w:left="3969" w:hanging="681"/>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4">
    <w:nsid w:val="6C5255B9"/>
    <w:multiLevelType w:val="singleLevel"/>
    <w:tmpl w:val="DAAA6AAC"/>
    <w:lvl w:ilvl="0">
      <w:start w:val="1"/>
      <w:numFmt w:val="lowerRoman"/>
      <w:pStyle w:val="roman6"/>
      <w:lvlText w:val="(%1)"/>
      <w:lvlJc w:val="left"/>
      <w:pPr>
        <w:tabs>
          <w:tab w:val="num" w:pos="3969"/>
        </w:tabs>
        <w:ind w:left="3969" w:hanging="681"/>
      </w:pPr>
      <w:rPr>
        <w:rFonts w:hint="default"/>
        <w:b w:val="0"/>
        <w:i w:val="0"/>
        <w:sz w:val="20"/>
      </w:rPr>
    </w:lvl>
  </w:abstractNum>
  <w:abstractNum w:abstractNumId="45">
    <w:nsid w:val="6CDD2BF7"/>
    <w:multiLevelType w:val="singleLevel"/>
    <w:tmpl w:val="D146EEEE"/>
    <w:lvl w:ilvl="0">
      <w:start w:val="1"/>
      <w:numFmt w:val="bullet"/>
      <w:pStyle w:val="Bullet20"/>
      <w:lvlText w:val=""/>
      <w:lvlJc w:val="left"/>
      <w:pPr>
        <w:tabs>
          <w:tab w:val="num" w:pos="1361"/>
        </w:tabs>
        <w:ind w:left="1361" w:hanging="681"/>
      </w:pPr>
      <w:rPr>
        <w:rFonts w:ascii="Symbol" w:hAnsi="Symbol" w:hint="default"/>
      </w:rPr>
    </w:lvl>
  </w:abstractNum>
  <w:abstractNum w:abstractNumId="46">
    <w:nsid w:val="7169173D"/>
    <w:multiLevelType w:val="singleLevel"/>
    <w:tmpl w:val="0E9243CA"/>
    <w:lvl w:ilvl="0">
      <w:start w:val="1"/>
      <w:numFmt w:val="lowerLetter"/>
      <w:pStyle w:val="alpha2"/>
      <w:lvlText w:val="(%1)"/>
      <w:lvlJc w:val="left"/>
      <w:pPr>
        <w:tabs>
          <w:tab w:val="num" w:pos="1361"/>
        </w:tabs>
        <w:ind w:left="1361" w:hanging="681"/>
      </w:pPr>
      <w:rPr>
        <w:rFonts w:hint="default"/>
        <w:b w:val="0"/>
        <w:i w:val="0"/>
        <w:sz w:val="20"/>
      </w:rPr>
    </w:lvl>
  </w:abstractNum>
  <w:abstractNum w:abstractNumId="47">
    <w:nsid w:val="73455C00"/>
    <w:multiLevelType w:val="singleLevel"/>
    <w:tmpl w:val="1B9A45FA"/>
    <w:lvl w:ilvl="0">
      <w:start w:val="1"/>
      <w:numFmt w:val="lowerRoman"/>
      <w:pStyle w:val="roman5"/>
      <w:lvlText w:val="(%1)"/>
      <w:lvlJc w:val="left"/>
      <w:pPr>
        <w:tabs>
          <w:tab w:val="num" w:pos="3288"/>
        </w:tabs>
        <w:ind w:left="3288" w:hanging="680"/>
      </w:pPr>
      <w:rPr>
        <w:rFonts w:hint="default"/>
        <w:b w:val="0"/>
        <w:i w:val="0"/>
        <w:sz w:val="20"/>
      </w:rPr>
    </w:lvl>
  </w:abstractNum>
  <w:abstractNum w:abstractNumId="48">
    <w:nsid w:val="77A30CB9"/>
    <w:multiLevelType w:val="hybridMultilevel"/>
    <w:tmpl w:val="6FA6A732"/>
    <w:lvl w:ilvl="0" w:tplc="83FA72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785A5B88"/>
    <w:multiLevelType w:val="singleLevel"/>
    <w:tmpl w:val="B8C4EBC6"/>
    <w:lvl w:ilvl="0">
      <w:start w:val="1"/>
      <w:numFmt w:val="lowerRoman"/>
      <w:pStyle w:val="roman2"/>
      <w:lvlText w:val="(%1)"/>
      <w:lvlJc w:val="left"/>
      <w:pPr>
        <w:tabs>
          <w:tab w:val="num" w:pos="1361"/>
        </w:tabs>
        <w:ind w:left="1361" w:hanging="681"/>
      </w:pPr>
      <w:rPr>
        <w:rFonts w:hint="default"/>
        <w:b w:val="0"/>
        <w:i w:val="0"/>
        <w:sz w:val="24"/>
        <w:szCs w:val="24"/>
      </w:rPr>
    </w:lvl>
  </w:abstractNum>
  <w:num w:numId="1">
    <w:abstractNumId w:val="42"/>
  </w:num>
  <w:num w:numId="2">
    <w:abstractNumId w:val="10"/>
  </w:num>
  <w:num w:numId="3">
    <w:abstractNumId w:val="38"/>
  </w:num>
  <w:num w:numId="4">
    <w:abstractNumId w:val="26"/>
  </w:num>
  <w:num w:numId="5">
    <w:abstractNumId w:val="14"/>
  </w:num>
  <w:num w:numId="6">
    <w:abstractNumId w:val="33"/>
  </w:num>
  <w:num w:numId="7">
    <w:abstractNumId w:val="25"/>
  </w:num>
  <w:num w:numId="8">
    <w:abstractNumId w:val="15"/>
  </w:num>
  <w:num w:numId="9">
    <w:abstractNumId w:val="32"/>
  </w:num>
  <w:num w:numId="10">
    <w:abstractNumId w:val="27"/>
  </w:num>
  <w:num w:numId="11">
    <w:abstractNumId w:val="36"/>
  </w:num>
  <w:num w:numId="12">
    <w:abstractNumId w:val="34"/>
  </w:num>
  <w:num w:numId="13">
    <w:abstractNumId w:val="47"/>
  </w:num>
  <w:num w:numId="14">
    <w:abstractNumId w:val="44"/>
  </w:num>
  <w:num w:numId="15">
    <w:abstractNumId w:val="19"/>
  </w:num>
  <w:num w:numId="16">
    <w:abstractNumId w:val="41"/>
  </w:num>
  <w:num w:numId="17">
    <w:abstractNumId w:val="20"/>
  </w:num>
  <w:num w:numId="18">
    <w:abstractNumId w:val="29"/>
  </w:num>
  <w:num w:numId="19">
    <w:abstractNumId w:val="35"/>
  </w:num>
  <w:num w:numId="20">
    <w:abstractNumId w:val="22"/>
  </w:num>
  <w:num w:numId="21">
    <w:abstractNumId w:val="43"/>
  </w:num>
  <w:num w:numId="22">
    <w:abstractNumId w:val="12"/>
  </w:num>
  <w:num w:numId="23">
    <w:abstractNumId w:val="45"/>
  </w:num>
  <w:num w:numId="24">
    <w:abstractNumId w:val="16"/>
  </w:num>
  <w:num w:numId="25">
    <w:abstractNumId w:val="18"/>
  </w:num>
  <w:num w:numId="26">
    <w:abstractNumId w:val="21"/>
  </w:num>
  <w:num w:numId="27">
    <w:abstractNumId w:val="9"/>
  </w:num>
  <w:num w:numId="28">
    <w:abstractNumId w:val="49"/>
  </w:num>
  <w:num w:numId="29">
    <w:abstractNumId w:val="13"/>
  </w:num>
  <w:num w:numId="30">
    <w:abstractNumId w:val="46"/>
  </w:num>
  <w:num w:numId="31">
    <w:abstractNumId w:val="39"/>
  </w:num>
  <w:num w:numId="32">
    <w:abstractNumId w:val="1"/>
  </w:num>
  <w:num w:numId="33">
    <w:abstractNumId w:val="0"/>
  </w:num>
  <w:num w:numId="34">
    <w:abstractNumId w:val="37"/>
  </w:num>
  <w:num w:numId="35">
    <w:abstractNumId w:val="49"/>
    <w:lvlOverride w:ilvl="0">
      <w:startOverride w:val="1"/>
    </w:lvlOverride>
  </w:num>
  <w:num w:numId="36">
    <w:abstractNumId w:val="17"/>
  </w:num>
  <w:num w:numId="37">
    <w:abstractNumId w:val="31"/>
  </w:num>
  <w:num w:numId="38">
    <w:abstractNumId w:val="6"/>
  </w:num>
  <w:num w:numId="39">
    <w:abstractNumId w:val="23"/>
  </w:num>
  <w:num w:numId="40">
    <w:abstractNumId w:val="11"/>
  </w:num>
  <w:num w:numId="41">
    <w:abstractNumId w:val="30"/>
  </w:num>
  <w:num w:numId="42">
    <w:abstractNumId w:val="4"/>
  </w:num>
  <w:num w:numId="43">
    <w:abstractNumId w:val="5"/>
  </w:num>
  <w:num w:numId="44">
    <w:abstractNumId w:val="48"/>
  </w:num>
  <w:num w:numId="45">
    <w:abstractNumId w:val="40"/>
  </w:num>
  <w:num w:numId="46">
    <w:abstractNumId w:val="28"/>
  </w:num>
  <w:num w:numId="47">
    <w:abstractNumId w:val="24"/>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131077" w:nlCheck="1" w:checkStyle="1"/>
  <w:activeWritingStyle w:appName="MSWord" w:lang="en-GB" w:vendorID="64" w:dllVersion="131078" w:nlCheck="1" w:checkStyle="1"/>
  <w:activeWritingStyle w:appName="MSWord" w:lang="en-US" w:vendorID="64" w:dllVersion="131078" w:nlCheck="1" w:checkStyle="1"/>
  <w:activeWritingStyle w:appName="MSWord" w:lang="en-GB" w:vendorID="64" w:dllVersion="131077" w:nlCheck="1" w:checkStyle="1"/>
  <w:activeWritingStyle w:appName="MSWord" w:lang="ru-RU" w:vendorID="1"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8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35B"/>
    <w:rsid w:val="00002CB8"/>
    <w:rsid w:val="00033DC9"/>
    <w:rsid w:val="00034C99"/>
    <w:rsid w:val="00060E1D"/>
    <w:rsid w:val="00061475"/>
    <w:rsid w:val="00080D36"/>
    <w:rsid w:val="00083D38"/>
    <w:rsid w:val="000843C0"/>
    <w:rsid w:val="00084CC8"/>
    <w:rsid w:val="0008589C"/>
    <w:rsid w:val="00086FF0"/>
    <w:rsid w:val="00091F10"/>
    <w:rsid w:val="000922F0"/>
    <w:rsid w:val="000A668E"/>
    <w:rsid w:val="000B0CF3"/>
    <w:rsid w:val="000B3E2A"/>
    <w:rsid w:val="000B468D"/>
    <w:rsid w:val="000B78FD"/>
    <w:rsid w:val="000C4E5F"/>
    <w:rsid w:val="000D6EFE"/>
    <w:rsid w:val="000E09C8"/>
    <w:rsid w:val="000E36DA"/>
    <w:rsid w:val="0010340C"/>
    <w:rsid w:val="001056D9"/>
    <w:rsid w:val="00111067"/>
    <w:rsid w:val="001245E6"/>
    <w:rsid w:val="00136D7D"/>
    <w:rsid w:val="00137FF9"/>
    <w:rsid w:val="00140AE1"/>
    <w:rsid w:val="001415DA"/>
    <w:rsid w:val="00143245"/>
    <w:rsid w:val="001461E9"/>
    <w:rsid w:val="00147087"/>
    <w:rsid w:val="00154340"/>
    <w:rsid w:val="001571F0"/>
    <w:rsid w:val="00180277"/>
    <w:rsid w:val="0018095C"/>
    <w:rsid w:val="0018519D"/>
    <w:rsid w:val="00194568"/>
    <w:rsid w:val="001A1B0E"/>
    <w:rsid w:val="001C0A15"/>
    <w:rsid w:val="001C7B2D"/>
    <w:rsid w:val="001C7C79"/>
    <w:rsid w:val="001D2392"/>
    <w:rsid w:val="001D7DBF"/>
    <w:rsid w:val="001E06D6"/>
    <w:rsid w:val="001E376D"/>
    <w:rsid w:val="001E4273"/>
    <w:rsid w:val="001E4802"/>
    <w:rsid w:val="001E565F"/>
    <w:rsid w:val="001F33B7"/>
    <w:rsid w:val="001F7286"/>
    <w:rsid w:val="002004DF"/>
    <w:rsid w:val="0020690C"/>
    <w:rsid w:val="00206F2B"/>
    <w:rsid w:val="00211269"/>
    <w:rsid w:val="00217645"/>
    <w:rsid w:val="002252D1"/>
    <w:rsid w:val="002341B8"/>
    <w:rsid w:val="00237592"/>
    <w:rsid w:val="00241E03"/>
    <w:rsid w:val="00242932"/>
    <w:rsid w:val="00256D0B"/>
    <w:rsid w:val="00257422"/>
    <w:rsid w:val="00262923"/>
    <w:rsid w:val="00266D99"/>
    <w:rsid w:val="0027386D"/>
    <w:rsid w:val="00274DE1"/>
    <w:rsid w:val="00275371"/>
    <w:rsid w:val="00275757"/>
    <w:rsid w:val="00280335"/>
    <w:rsid w:val="00282A9C"/>
    <w:rsid w:val="002845D6"/>
    <w:rsid w:val="00286EF8"/>
    <w:rsid w:val="002871D5"/>
    <w:rsid w:val="002919C7"/>
    <w:rsid w:val="002925DF"/>
    <w:rsid w:val="002A30E7"/>
    <w:rsid w:val="002A524F"/>
    <w:rsid w:val="002A7637"/>
    <w:rsid w:val="002B1A1B"/>
    <w:rsid w:val="002C0F97"/>
    <w:rsid w:val="002C2944"/>
    <w:rsid w:val="002C3A55"/>
    <w:rsid w:val="002C4639"/>
    <w:rsid w:val="002C5365"/>
    <w:rsid w:val="002D2F39"/>
    <w:rsid w:val="002E0EEA"/>
    <w:rsid w:val="002E4CF0"/>
    <w:rsid w:val="002E6968"/>
    <w:rsid w:val="002F6302"/>
    <w:rsid w:val="002F6594"/>
    <w:rsid w:val="00302B0C"/>
    <w:rsid w:val="003052AA"/>
    <w:rsid w:val="00310E41"/>
    <w:rsid w:val="00314718"/>
    <w:rsid w:val="00314DD6"/>
    <w:rsid w:val="00321770"/>
    <w:rsid w:val="00325F42"/>
    <w:rsid w:val="00334DA3"/>
    <w:rsid w:val="00335A02"/>
    <w:rsid w:val="00340A01"/>
    <w:rsid w:val="00343901"/>
    <w:rsid w:val="003449DD"/>
    <w:rsid w:val="00344DD6"/>
    <w:rsid w:val="00347553"/>
    <w:rsid w:val="00350927"/>
    <w:rsid w:val="00351124"/>
    <w:rsid w:val="00351D2A"/>
    <w:rsid w:val="003611E1"/>
    <w:rsid w:val="0036390A"/>
    <w:rsid w:val="003641BE"/>
    <w:rsid w:val="003648B9"/>
    <w:rsid w:val="00364BFF"/>
    <w:rsid w:val="003727AD"/>
    <w:rsid w:val="0038299C"/>
    <w:rsid w:val="00386A16"/>
    <w:rsid w:val="003952A4"/>
    <w:rsid w:val="003A414D"/>
    <w:rsid w:val="003A719A"/>
    <w:rsid w:val="003B0AEA"/>
    <w:rsid w:val="003B4A41"/>
    <w:rsid w:val="003C01F8"/>
    <w:rsid w:val="003C0ED1"/>
    <w:rsid w:val="003C2836"/>
    <w:rsid w:val="003C6872"/>
    <w:rsid w:val="003E0883"/>
    <w:rsid w:val="003E0C42"/>
    <w:rsid w:val="003E1A1D"/>
    <w:rsid w:val="003E669E"/>
    <w:rsid w:val="003F1BDD"/>
    <w:rsid w:val="00401944"/>
    <w:rsid w:val="00402691"/>
    <w:rsid w:val="00406352"/>
    <w:rsid w:val="00411AFD"/>
    <w:rsid w:val="00411D74"/>
    <w:rsid w:val="00416ADF"/>
    <w:rsid w:val="00426E5A"/>
    <w:rsid w:val="00435847"/>
    <w:rsid w:val="004430A8"/>
    <w:rsid w:val="00446942"/>
    <w:rsid w:val="00446A09"/>
    <w:rsid w:val="0045708B"/>
    <w:rsid w:val="00461B10"/>
    <w:rsid w:val="00465DED"/>
    <w:rsid w:val="00467CDD"/>
    <w:rsid w:val="00471042"/>
    <w:rsid w:val="00471B31"/>
    <w:rsid w:val="004754F9"/>
    <w:rsid w:val="004776AC"/>
    <w:rsid w:val="00484539"/>
    <w:rsid w:val="00487C67"/>
    <w:rsid w:val="004A007D"/>
    <w:rsid w:val="004A0E36"/>
    <w:rsid w:val="004A1A5A"/>
    <w:rsid w:val="004B1EBA"/>
    <w:rsid w:val="004B2C40"/>
    <w:rsid w:val="004B3F79"/>
    <w:rsid w:val="004B62EC"/>
    <w:rsid w:val="004C14F0"/>
    <w:rsid w:val="004C3E7E"/>
    <w:rsid w:val="004D4709"/>
    <w:rsid w:val="004E1447"/>
    <w:rsid w:val="004E48AB"/>
    <w:rsid w:val="004E688B"/>
    <w:rsid w:val="004E7EA2"/>
    <w:rsid w:val="004F4FAA"/>
    <w:rsid w:val="005078F7"/>
    <w:rsid w:val="005116AB"/>
    <w:rsid w:val="00512B76"/>
    <w:rsid w:val="005139CF"/>
    <w:rsid w:val="00523346"/>
    <w:rsid w:val="00524540"/>
    <w:rsid w:val="00524B72"/>
    <w:rsid w:val="00530A77"/>
    <w:rsid w:val="00533FF1"/>
    <w:rsid w:val="00540709"/>
    <w:rsid w:val="00542FC1"/>
    <w:rsid w:val="005563BB"/>
    <w:rsid w:val="00556F4A"/>
    <w:rsid w:val="005614CD"/>
    <w:rsid w:val="00563B11"/>
    <w:rsid w:val="0058032E"/>
    <w:rsid w:val="00580DA2"/>
    <w:rsid w:val="00582EC3"/>
    <w:rsid w:val="00584D95"/>
    <w:rsid w:val="00585C96"/>
    <w:rsid w:val="0058729A"/>
    <w:rsid w:val="00587516"/>
    <w:rsid w:val="00587E9F"/>
    <w:rsid w:val="00593CE0"/>
    <w:rsid w:val="00597417"/>
    <w:rsid w:val="005B1319"/>
    <w:rsid w:val="005B5001"/>
    <w:rsid w:val="005B5AE3"/>
    <w:rsid w:val="005C4F3B"/>
    <w:rsid w:val="005C5521"/>
    <w:rsid w:val="005D15CF"/>
    <w:rsid w:val="005E3172"/>
    <w:rsid w:val="005E6C1A"/>
    <w:rsid w:val="005E70B3"/>
    <w:rsid w:val="005F52F8"/>
    <w:rsid w:val="005F5A9D"/>
    <w:rsid w:val="005F5E9C"/>
    <w:rsid w:val="0060144B"/>
    <w:rsid w:val="00606B8C"/>
    <w:rsid w:val="00612522"/>
    <w:rsid w:val="006150E5"/>
    <w:rsid w:val="00616381"/>
    <w:rsid w:val="00620A1B"/>
    <w:rsid w:val="0062641C"/>
    <w:rsid w:val="00630123"/>
    <w:rsid w:val="006306C2"/>
    <w:rsid w:val="0063459B"/>
    <w:rsid w:val="00640B2D"/>
    <w:rsid w:val="0064256B"/>
    <w:rsid w:val="00643EB3"/>
    <w:rsid w:val="006452C6"/>
    <w:rsid w:val="00653D8F"/>
    <w:rsid w:val="006549E0"/>
    <w:rsid w:val="006559A5"/>
    <w:rsid w:val="006576D8"/>
    <w:rsid w:val="0066440C"/>
    <w:rsid w:val="006667C6"/>
    <w:rsid w:val="006673D1"/>
    <w:rsid w:val="006723F9"/>
    <w:rsid w:val="00674661"/>
    <w:rsid w:val="00677746"/>
    <w:rsid w:val="00680368"/>
    <w:rsid w:val="006820DF"/>
    <w:rsid w:val="00691904"/>
    <w:rsid w:val="00691945"/>
    <w:rsid w:val="00692735"/>
    <w:rsid w:val="00695CBE"/>
    <w:rsid w:val="00697FB2"/>
    <w:rsid w:val="006A05FE"/>
    <w:rsid w:val="006A1819"/>
    <w:rsid w:val="006A1E3A"/>
    <w:rsid w:val="006A50C7"/>
    <w:rsid w:val="006A6AB8"/>
    <w:rsid w:val="006A7139"/>
    <w:rsid w:val="006A7281"/>
    <w:rsid w:val="006B56D4"/>
    <w:rsid w:val="006C53D8"/>
    <w:rsid w:val="006C6AD9"/>
    <w:rsid w:val="006D05B9"/>
    <w:rsid w:val="006D174E"/>
    <w:rsid w:val="006D3A94"/>
    <w:rsid w:val="006D4A0D"/>
    <w:rsid w:val="006D4D65"/>
    <w:rsid w:val="006E13D2"/>
    <w:rsid w:val="006E1F06"/>
    <w:rsid w:val="006E2550"/>
    <w:rsid w:val="006F3421"/>
    <w:rsid w:val="006F3EAC"/>
    <w:rsid w:val="006F665D"/>
    <w:rsid w:val="00700D30"/>
    <w:rsid w:val="0070463A"/>
    <w:rsid w:val="00713BEE"/>
    <w:rsid w:val="00720436"/>
    <w:rsid w:val="007321D2"/>
    <w:rsid w:val="00733219"/>
    <w:rsid w:val="007336E8"/>
    <w:rsid w:val="00734A65"/>
    <w:rsid w:val="00750A85"/>
    <w:rsid w:val="00754290"/>
    <w:rsid w:val="00754EEE"/>
    <w:rsid w:val="00761461"/>
    <w:rsid w:val="007625D4"/>
    <w:rsid w:val="0076644D"/>
    <w:rsid w:val="00785501"/>
    <w:rsid w:val="00787717"/>
    <w:rsid w:val="00787A86"/>
    <w:rsid w:val="00790DBB"/>
    <w:rsid w:val="00790EAB"/>
    <w:rsid w:val="00796694"/>
    <w:rsid w:val="007B1D34"/>
    <w:rsid w:val="007B7749"/>
    <w:rsid w:val="007B7CFF"/>
    <w:rsid w:val="007C1009"/>
    <w:rsid w:val="007C50E7"/>
    <w:rsid w:val="007D1D21"/>
    <w:rsid w:val="007E0CAA"/>
    <w:rsid w:val="007E0D19"/>
    <w:rsid w:val="007E1DAD"/>
    <w:rsid w:val="007E6F37"/>
    <w:rsid w:val="007F1A69"/>
    <w:rsid w:val="007F24A4"/>
    <w:rsid w:val="00801DF7"/>
    <w:rsid w:val="008041B6"/>
    <w:rsid w:val="00806B3B"/>
    <w:rsid w:val="00810D7F"/>
    <w:rsid w:val="008120E7"/>
    <w:rsid w:val="0081261C"/>
    <w:rsid w:val="00813638"/>
    <w:rsid w:val="00824123"/>
    <w:rsid w:val="00825963"/>
    <w:rsid w:val="00851C80"/>
    <w:rsid w:val="008607FB"/>
    <w:rsid w:val="00860B33"/>
    <w:rsid w:val="00860F67"/>
    <w:rsid w:val="00865EB5"/>
    <w:rsid w:val="00867885"/>
    <w:rsid w:val="00873B5F"/>
    <w:rsid w:val="008763D9"/>
    <w:rsid w:val="00882BAE"/>
    <w:rsid w:val="00882F27"/>
    <w:rsid w:val="008837B2"/>
    <w:rsid w:val="00884CE7"/>
    <w:rsid w:val="00885C14"/>
    <w:rsid w:val="008901B5"/>
    <w:rsid w:val="008916E0"/>
    <w:rsid w:val="00894926"/>
    <w:rsid w:val="008962BC"/>
    <w:rsid w:val="008B0147"/>
    <w:rsid w:val="008B08B6"/>
    <w:rsid w:val="008B2860"/>
    <w:rsid w:val="008B2BBE"/>
    <w:rsid w:val="008D0893"/>
    <w:rsid w:val="008D1593"/>
    <w:rsid w:val="008D37FC"/>
    <w:rsid w:val="008D462C"/>
    <w:rsid w:val="008D5212"/>
    <w:rsid w:val="008D5C0F"/>
    <w:rsid w:val="008D6D8C"/>
    <w:rsid w:val="008D701D"/>
    <w:rsid w:val="008D7B5F"/>
    <w:rsid w:val="008D7C54"/>
    <w:rsid w:val="008E752D"/>
    <w:rsid w:val="008F1315"/>
    <w:rsid w:val="008F1ED8"/>
    <w:rsid w:val="008F4FE7"/>
    <w:rsid w:val="008F56F5"/>
    <w:rsid w:val="00905165"/>
    <w:rsid w:val="00906211"/>
    <w:rsid w:val="009256BA"/>
    <w:rsid w:val="009263E6"/>
    <w:rsid w:val="00926B4D"/>
    <w:rsid w:val="00930194"/>
    <w:rsid w:val="0093083C"/>
    <w:rsid w:val="00932255"/>
    <w:rsid w:val="00934774"/>
    <w:rsid w:val="00936D60"/>
    <w:rsid w:val="00943902"/>
    <w:rsid w:val="00951A7F"/>
    <w:rsid w:val="00953489"/>
    <w:rsid w:val="0095406C"/>
    <w:rsid w:val="00963024"/>
    <w:rsid w:val="009760C5"/>
    <w:rsid w:val="009771EB"/>
    <w:rsid w:val="00981C05"/>
    <w:rsid w:val="00981DCA"/>
    <w:rsid w:val="00987048"/>
    <w:rsid w:val="00991719"/>
    <w:rsid w:val="00991CAF"/>
    <w:rsid w:val="009955CF"/>
    <w:rsid w:val="009967AF"/>
    <w:rsid w:val="009974A8"/>
    <w:rsid w:val="009A47D9"/>
    <w:rsid w:val="009C71CD"/>
    <w:rsid w:val="009C7B67"/>
    <w:rsid w:val="009D21D8"/>
    <w:rsid w:val="009D4864"/>
    <w:rsid w:val="009E5928"/>
    <w:rsid w:val="009E5B42"/>
    <w:rsid w:val="009E5D5E"/>
    <w:rsid w:val="009F374D"/>
    <w:rsid w:val="009F392B"/>
    <w:rsid w:val="009F614A"/>
    <w:rsid w:val="009F6F1A"/>
    <w:rsid w:val="00A02DDC"/>
    <w:rsid w:val="00A06E44"/>
    <w:rsid w:val="00A11DF1"/>
    <w:rsid w:val="00A15187"/>
    <w:rsid w:val="00A15DA3"/>
    <w:rsid w:val="00A16EAA"/>
    <w:rsid w:val="00A307FC"/>
    <w:rsid w:val="00A30F79"/>
    <w:rsid w:val="00A360E8"/>
    <w:rsid w:val="00A37CCB"/>
    <w:rsid w:val="00A37DC8"/>
    <w:rsid w:val="00A41410"/>
    <w:rsid w:val="00A41487"/>
    <w:rsid w:val="00A43E62"/>
    <w:rsid w:val="00A43EEC"/>
    <w:rsid w:val="00A538E9"/>
    <w:rsid w:val="00A564FF"/>
    <w:rsid w:val="00A60487"/>
    <w:rsid w:val="00A6063A"/>
    <w:rsid w:val="00A614A3"/>
    <w:rsid w:val="00A67E7D"/>
    <w:rsid w:val="00A74BAA"/>
    <w:rsid w:val="00A77315"/>
    <w:rsid w:val="00A814AB"/>
    <w:rsid w:val="00A81EF2"/>
    <w:rsid w:val="00A83A16"/>
    <w:rsid w:val="00A85D62"/>
    <w:rsid w:val="00A93052"/>
    <w:rsid w:val="00A933E0"/>
    <w:rsid w:val="00AA3F41"/>
    <w:rsid w:val="00AA4C41"/>
    <w:rsid w:val="00AA535B"/>
    <w:rsid w:val="00AB5607"/>
    <w:rsid w:val="00AC01C4"/>
    <w:rsid w:val="00AC2DA8"/>
    <w:rsid w:val="00AC3A07"/>
    <w:rsid w:val="00AC44E9"/>
    <w:rsid w:val="00AC6F82"/>
    <w:rsid w:val="00AC73DC"/>
    <w:rsid w:val="00AF7DB9"/>
    <w:rsid w:val="00B02001"/>
    <w:rsid w:val="00B023F9"/>
    <w:rsid w:val="00B04195"/>
    <w:rsid w:val="00B24B4B"/>
    <w:rsid w:val="00B33F2D"/>
    <w:rsid w:val="00B4094B"/>
    <w:rsid w:val="00B515E2"/>
    <w:rsid w:val="00B53E28"/>
    <w:rsid w:val="00B5597E"/>
    <w:rsid w:val="00B6094B"/>
    <w:rsid w:val="00B61F5C"/>
    <w:rsid w:val="00B71EBC"/>
    <w:rsid w:val="00B847EF"/>
    <w:rsid w:val="00B90AD7"/>
    <w:rsid w:val="00B922AB"/>
    <w:rsid w:val="00BA0479"/>
    <w:rsid w:val="00BA30D8"/>
    <w:rsid w:val="00BA3DCA"/>
    <w:rsid w:val="00BA58BD"/>
    <w:rsid w:val="00BA5F1F"/>
    <w:rsid w:val="00BB2707"/>
    <w:rsid w:val="00BB4AB5"/>
    <w:rsid w:val="00BC055A"/>
    <w:rsid w:val="00BC11B7"/>
    <w:rsid w:val="00BC5135"/>
    <w:rsid w:val="00BE30E8"/>
    <w:rsid w:val="00BF0FA5"/>
    <w:rsid w:val="00BF3E3A"/>
    <w:rsid w:val="00BF6394"/>
    <w:rsid w:val="00C066C7"/>
    <w:rsid w:val="00C1139A"/>
    <w:rsid w:val="00C1193F"/>
    <w:rsid w:val="00C153CC"/>
    <w:rsid w:val="00C21945"/>
    <w:rsid w:val="00C21EF2"/>
    <w:rsid w:val="00C23A82"/>
    <w:rsid w:val="00C242C7"/>
    <w:rsid w:val="00C256F3"/>
    <w:rsid w:val="00C312B7"/>
    <w:rsid w:val="00C37627"/>
    <w:rsid w:val="00C45C6A"/>
    <w:rsid w:val="00C46210"/>
    <w:rsid w:val="00C54FF1"/>
    <w:rsid w:val="00C56180"/>
    <w:rsid w:val="00C60D5C"/>
    <w:rsid w:val="00C63A73"/>
    <w:rsid w:val="00C6422E"/>
    <w:rsid w:val="00C66135"/>
    <w:rsid w:val="00C77902"/>
    <w:rsid w:val="00C81895"/>
    <w:rsid w:val="00C82099"/>
    <w:rsid w:val="00C82E68"/>
    <w:rsid w:val="00C87814"/>
    <w:rsid w:val="00CA33B8"/>
    <w:rsid w:val="00CA6899"/>
    <w:rsid w:val="00CB2DAF"/>
    <w:rsid w:val="00CC38B2"/>
    <w:rsid w:val="00CE20D8"/>
    <w:rsid w:val="00CE746D"/>
    <w:rsid w:val="00CF32B5"/>
    <w:rsid w:val="00CF7542"/>
    <w:rsid w:val="00D00C74"/>
    <w:rsid w:val="00D020F7"/>
    <w:rsid w:val="00D046C1"/>
    <w:rsid w:val="00D06A6A"/>
    <w:rsid w:val="00D07589"/>
    <w:rsid w:val="00D127D0"/>
    <w:rsid w:val="00D212E3"/>
    <w:rsid w:val="00D226B0"/>
    <w:rsid w:val="00D228C4"/>
    <w:rsid w:val="00D266EA"/>
    <w:rsid w:val="00D3119E"/>
    <w:rsid w:val="00D34130"/>
    <w:rsid w:val="00D41D39"/>
    <w:rsid w:val="00D5090D"/>
    <w:rsid w:val="00D63404"/>
    <w:rsid w:val="00D65FFE"/>
    <w:rsid w:val="00D6776D"/>
    <w:rsid w:val="00D75992"/>
    <w:rsid w:val="00D8543B"/>
    <w:rsid w:val="00DA6252"/>
    <w:rsid w:val="00DB2EA0"/>
    <w:rsid w:val="00DB60FB"/>
    <w:rsid w:val="00DC06A5"/>
    <w:rsid w:val="00DC52F5"/>
    <w:rsid w:val="00DC7FB6"/>
    <w:rsid w:val="00DD2832"/>
    <w:rsid w:val="00DD4230"/>
    <w:rsid w:val="00DD530C"/>
    <w:rsid w:val="00DE16C1"/>
    <w:rsid w:val="00DE269C"/>
    <w:rsid w:val="00DE2B25"/>
    <w:rsid w:val="00DE698C"/>
    <w:rsid w:val="00DF1F86"/>
    <w:rsid w:val="00DF3966"/>
    <w:rsid w:val="00E01A34"/>
    <w:rsid w:val="00E20843"/>
    <w:rsid w:val="00E20B73"/>
    <w:rsid w:val="00E243F2"/>
    <w:rsid w:val="00E25382"/>
    <w:rsid w:val="00E3490D"/>
    <w:rsid w:val="00E376D2"/>
    <w:rsid w:val="00E422E1"/>
    <w:rsid w:val="00E42751"/>
    <w:rsid w:val="00E4737A"/>
    <w:rsid w:val="00E55F39"/>
    <w:rsid w:val="00E579EE"/>
    <w:rsid w:val="00E60939"/>
    <w:rsid w:val="00E639B9"/>
    <w:rsid w:val="00E65AE3"/>
    <w:rsid w:val="00E6646B"/>
    <w:rsid w:val="00E7430F"/>
    <w:rsid w:val="00E84444"/>
    <w:rsid w:val="00E923CB"/>
    <w:rsid w:val="00E93439"/>
    <w:rsid w:val="00E93D37"/>
    <w:rsid w:val="00E95C40"/>
    <w:rsid w:val="00EA4320"/>
    <w:rsid w:val="00EA7355"/>
    <w:rsid w:val="00EA75FF"/>
    <w:rsid w:val="00EB0981"/>
    <w:rsid w:val="00EB27C1"/>
    <w:rsid w:val="00EB3074"/>
    <w:rsid w:val="00EB600C"/>
    <w:rsid w:val="00EB656B"/>
    <w:rsid w:val="00EB6716"/>
    <w:rsid w:val="00EC02AD"/>
    <w:rsid w:val="00EC0D03"/>
    <w:rsid w:val="00EC1149"/>
    <w:rsid w:val="00EC1A92"/>
    <w:rsid w:val="00EC34CD"/>
    <w:rsid w:val="00EC62B6"/>
    <w:rsid w:val="00EC6386"/>
    <w:rsid w:val="00EC728D"/>
    <w:rsid w:val="00ED25E0"/>
    <w:rsid w:val="00EE212A"/>
    <w:rsid w:val="00EE4A41"/>
    <w:rsid w:val="00EE4AAB"/>
    <w:rsid w:val="00EE7346"/>
    <w:rsid w:val="00EF12FD"/>
    <w:rsid w:val="00EF2352"/>
    <w:rsid w:val="00EF5FAC"/>
    <w:rsid w:val="00F0702B"/>
    <w:rsid w:val="00F07DCB"/>
    <w:rsid w:val="00F10543"/>
    <w:rsid w:val="00F24F63"/>
    <w:rsid w:val="00F35EB2"/>
    <w:rsid w:val="00F45567"/>
    <w:rsid w:val="00F46232"/>
    <w:rsid w:val="00F4750B"/>
    <w:rsid w:val="00F501AA"/>
    <w:rsid w:val="00F50863"/>
    <w:rsid w:val="00F5294D"/>
    <w:rsid w:val="00F54CC3"/>
    <w:rsid w:val="00F62C57"/>
    <w:rsid w:val="00F641B2"/>
    <w:rsid w:val="00F715DE"/>
    <w:rsid w:val="00F718BF"/>
    <w:rsid w:val="00F723A9"/>
    <w:rsid w:val="00F80B12"/>
    <w:rsid w:val="00F834BA"/>
    <w:rsid w:val="00F8496B"/>
    <w:rsid w:val="00F84B9A"/>
    <w:rsid w:val="00F93AD6"/>
    <w:rsid w:val="00FA419B"/>
    <w:rsid w:val="00FC2F2D"/>
    <w:rsid w:val="00FC6021"/>
    <w:rsid w:val="00FD0148"/>
    <w:rsid w:val="00FD2745"/>
    <w:rsid w:val="00FD6B01"/>
    <w:rsid w:val="00FE16F0"/>
    <w:rsid w:val="00FE29A6"/>
    <w:rsid w:val="00FE5F27"/>
    <w:rsid w:val="00FE63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Pr>
      <w:rFonts w:ascii="Arial" w:hAnsi="Arial"/>
      <w:szCs w:val="24"/>
      <w:lang w:eastAsia="en-US"/>
    </w:rPr>
  </w:style>
  <w:style w:type="paragraph" w:styleId="1">
    <w:name w:val="heading 1"/>
    <w:basedOn w:val="a1"/>
    <w:next w:val="a1"/>
    <w:qFormat/>
    <w:pPr>
      <w:outlineLvl w:val="0"/>
    </w:pPr>
    <w:rPr>
      <w:rFonts w:cs="Arial"/>
      <w:bCs/>
      <w:szCs w:val="32"/>
    </w:rPr>
  </w:style>
  <w:style w:type="paragraph" w:styleId="2">
    <w:name w:val="heading 2"/>
    <w:basedOn w:val="a1"/>
    <w:next w:val="a1"/>
    <w:qFormat/>
    <w:pPr>
      <w:outlineLvl w:val="1"/>
    </w:pPr>
    <w:rPr>
      <w:rFonts w:cs="Arial"/>
      <w:bCs/>
      <w:iCs/>
      <w:szCs w:val="28"/>
    </w:rPr>
  </w:style>
  <w:style w:type="paragraph" w:styleId="3">
    <w:name w:val="heading 3"/>
    <w:basedOn w:val="a1"/>
    <w:next w:val="a1"/>
    <w:qFormat/>
    <w:pPr>
      <w:outlineLvl w:val="2"/>
    </w:pPr>
    <w:rPr>
      <w:rFonts w:cs="Arial"/>
      <w:bCs/>
      <w:szCs w:val="26"/>
    </w:rPr>
  </w:style>
  <w:style w:type="paragraph" w:styleId="4">
    <w:name w:val="heading 4"/>
    <w:basedOn w:val="a1"/>
    <w:next w:val="a1"/>
    <w:qFormat/>
    <w:pPr>
      <w:outlineLvl w:val="3"/>
    </w:pPr>
    <w:rPr>
      <w:bCs/>
      <w:szCs w:val="28"/>
    </w:rPr>
  </w:style>
  <w:style w:type="paragraph" w:styleId="5">
    <w:name w:val="heading 5"/>
    <w:basedOn w:val="a1"/>
    <w:next w:val="a1"/>
    <w:qFormat/>
    <w:pPr>
      <w:outlineLvl w:val="4"/>
    </w:pPr>
    <w:rPr>
      <w:bCs/>
      <w:iCs/>
      <w:szCs w:val="26"/>
    </w:rPr>
  </w:style>
  <w:style w:type="paragraph" w:styleId="6">
    <w:name w:val="heading 6"/>
    <w:basedOn w:val="a1"/>
    <w:next w:val="a1"/>
    <w:qFormat/>
    <w:pPr>
      <w:outlineLvl w:val="5"/>
    </w:pPr>
    <w:rPr>
      <w:bCs/>
      <w:szCs w:val="22"/>
    </w:rPr>
  </w:style>
  <w:style w:type="paragraph" w:styleId="7">
    <w:name w:val="heading 7"/>
    <w:basedOn w:val="a1"/>
    <w:next w:val="a1"/>
    <w:qFormat/>
    <w:pPr>
      <w:outlineLvl w:val="6"/>
    </w:pPr>
  </w:style>
  <w:style w:type="paragraph" w:styleId="8">
    <w:name w:val="heading 8"/>
    <w:basedOn w:val="a1"/>
    <w:next w:val="a1"/>
    <w:qFormat/>
    <w:pPr>
      <w:outlineLvl w:val="7"/>
    </w:pPr>
    <w:rPr>
      <w:iCs/>
    </w:rPr>
  </w:style>
  <w:style w:type="paragraph" w:styleId="9">
    <w:name w:val="heading 9"/>
    <w:basedOn w:val="a1"/>
    <w:next w:val="a1"/>
    <w:qFormat/>
    <w:pPr>
      <w:outlineLvl w:val="8"/>
    </w:pPr>
    <w:rPr>
      <w:rFonts w:cs="Arial"/>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10">
    <w:name w:val="toc 1"/>
    <w:basedOn w:val="a1"/>
    <w:next w:val="Body"/>
    <w:semiHidden/>
    <w:pPr>
      <w:spacing w:before="280" w:after="140" w:line="290" w:lineRule="auto"/>
    </w:pPr>
    <w:rPr>
      <w:kern w:val="20"/>
    </w:rPr>
  </w:style>
  <w:style w:type="paragraph" w:customStyle="1" w:styleId="Body">
    <w:name w:val="Body"/>
    <w:basedOn w:val="a1"/>
    <w:pPr>
      <w:spacing w:after="140" w:line="290" w:lineRule="auto"/>
      <w:jc w:val="both"/>
    </w:pPr>
    <w:rPr>
      <w:kern w:val="20"/>
    </w:rPr>
  </w:style>
  <w:style w:type="paragraph" w:customStyle="1" w:styleId="Body1">
    <w:name w:val="Body 1"/>
    <w:basedOn w:val="a1"/>
    <w:pPr>
      <w:spacing w:after="140" w:line="290" w:lineRule="auto"/>
      <w:ind w:left="680"/>
      <w:jc w:val="both"/>
    </w:pPr>
    <w:rPr>
      <w:kern w:val="20"/>
    </w:rPr>
  </w:style>
  <w:style w:type="paragraph" w:customStyle="1" w:styleId="Body2">
    <w:name w:val="Body 2"/>
    <w:basedOn w:val="a1"/>
    <w:pPr>
      <w:spacing w:after="140" w:line="290" w:lineRule="auto"/>
      <w:ind w:left="680"/>
      <w:jc w:val="both"/>
    </w:pPr>
    <w:rPr>
      <w:kern w:val="20"/>
    </w:rPr>
  </w:style>
  <w:style w:type="paragraph" w:customStyle="1" w:styleId="Body3">
    <w:name w:val="Body 3"/>
    <w:basedOn w:val="a1"/>
    <w:pPr>
      <w:spacing w:after="140" w:line="290" w:lineRule="auto"/>
      <w:ind w:left="1361"/>
      <w:jc w:val="both"/>
    </w:pPr>
    <w:rPr>
      <w:kern w:val="20"/>
    </w:rPr>
  </w:style>
  <w:style w:type="paragraph" w:customStyle="1" w:styleId="Body4">
    <w:name w:val="Body 4"/>
    <w:basedOn w:val="a1"/>
    <w:pPr>
      <w:spacing w:after="140" w:line="290" w:lineRule="auto"/>
      <w:ind w:left="2041"/>
      <w:jc w:val="both"/>
    </w:pPr>
    <w:rPr>
      <w:kern w:val="20"/>
    </w:rPr>
  </w:style>
  <w:style w:type="paragraph" w:customStyle="1" w:styleId="Body5">
    <w:name w:val="Body 5"/>
    <w:basedOn w:val="a1"/>
    <w:pPr>
      <w:spacing w:after="140" w:line="290" w:lineRule="auto"/>
      <w:ind w:left="2608"/>
      <w:jc w:val="both"/>
    </w:pPr>
    <w:rPr>
      <w:kern w:val="20"/>
    </w:rPr>
  </w:style>
  <w:style w:type="paragraph" w:customStyle="1" w:styleId="Body6">
    <w:name w:val="Body 6"/>
    <w:basedOn w:val="a1"/>
    <w:pPr>
      <w:spacing w:after="140" w:line="290" w:lineRule="auto"/>
      <w:ind w:left="3288"/>
      <w:jc w:val="both"/>
    </w:pPr>
    <w:rPr>
      <w:kern w:val="20"/>
    </w:rPr>
  </w:style>
  <w:style w:type="paragraph" w:customStyle="1" w:styleId="Level1">
    <w:name w:val="Level 1"/>
    <w:basedOn w:val="a1"/>
    <w:next w:val="Body1"/>
    <w:pPr>
      <w:keepNext/>
      <w:numPr>
        <w:numId w:val="1"/>
      </w:numPr>
      <w:spacing w:before="280" w:after="140" w:line="290" w:lineRule="auto"/>
      <w:jc w:val="both"/>
      <w:outlineLvl w:val="0"/>
    </w:pPr>
    <w:rPr>
      <w:b/>
      <w:kern w:val="20"/>
      <w:sz w:val="22"/>
    </w:rPr>
  </w:style>
  <w:style w:type="paragraph" w:customStyle="1" w:styleId="Level2">
    <w:name w:val="Level 2"/>
    <w:basedOn w:val="a1"/>
    <w:pPr>
      <w:numPr>
        <w:ilvl w:val="1"/>
        <w:numId w:val="1"/>
      </w:numPr>
      <w:spacing w:after="140" w:line="290" w:lineRule="auto"/>
      <w:jc w:val="both"/>
      <w:outlineLvl w:val="1"/>
    </w:pPr>
    <w:rPr>
      <w:kern w:val="20"/>
    </w:rPr>
  </w:style>
  <w:style w:type="paragraph" w:customStyle="1" w:styleId="Level3">
    <w:name w:val="Level 3"/>
    <w:basedOn w:val="a1"/>
    <w:pPr>
      <w:numPr>
        <w:ilvl w:val="2"/>
        <w:numId w:val="1"/>
      </w:numPr>
      <w:spacing w:after="140" w:line="290" w:lineRule="auto"/>
      <w:jc w:val="both"/>
      <w:outlineLvl w:val="2"/>
    </w:pPr>
    <w:rPr>
      <w:kern w:val="20"/>
    </w:rPr>
  </w:style>
  <w:style w:type="paragraph" w:customStyle="1" w:styleId="Level4">
    <w:name w:val="Level 4"/>
    <w:basedOn w:val="a1"/>
    <w:pPr>
      <w:numPr>
        <w:ilvl w:val="3"/>
        <w:numId w:val="1"/>
      </w:numPr>
      <w:spacing w:after="140" w:line="290" w:lineRule="auto"/>
      <w:jc w:val="both"/>
      <w:outlineLvl w:val="3"/>
    </w:pPr>
    <w:rPr>
      <w:kern w:val="20"/>
    </w:rPr>
  </w:style>
  <w:style w:type="paragraph" w:customStyle="1" w:styleId="Level5">
    <w:name w:val="Level 5"/>
    <w:basedOn w:val="a1"/>
    <w:pPr>
      <w:numPr>
        <w:ilvl w:val="4"/>
        <w:numId w:val="1"/>
      </w:numPr>
      <w:spacing w:after="140" w:line="290" w:lineRule="auto"/>
      <w:jc w:val="both"/>
      <w:outlineLvl w:val="4"/>
    </w:pPr>
    <w:rPr>
      <w:kern w:val="20"/>
    </w:rPr>
  </w:style>
  <w:style w:type="paragraph" w:customStyle="1" w:styleId="Level6">
    <w:name w:val="Level 6"/>
    <w:basedOn w:val="a1"/>
    <w:pPr>
      <w:numPr>
        <w:ilvl w:val="5"/>
        <w:numId w:val="1"/>
      </w:numPr>
      <w:spacing w:after="140" w:line="290" w:lineRule="auto"/>
      <w:jc w:val="both"/>
      <w:outlineLvl w:val="5"/>
    </w:pPr>
    <w:rPr>
      <w:kern w:val="20"/>
    </w:rPr>
  </w:style>
  <w:style w:type="paragraph" w:customStyle="1" w:styleId="Parties">
    <w:name w:val="Parties"/>
    <w:basedOn w:val="a1"/>
    <w:pPr>
      <w:numPr>
        <w:numId w:val="2"/>
      </w:numPr>
      <w:spacing w:after="140" w:line="290" w:lineRule="auto"/>
      <w:jc w:val="both"/>
    </w:pPr>
    <w:rPr>
      <w:kern w:val="20"/>
    </w:rPr>
  </w:style>
  <w:style w:type="paragraph" w:customStyle="1" w:styleId="Recitals">
    <w:name w:val="Recitals"/>
    <w:basedOn w:val="a1"/>
    <w:pPr>
      <w:numPr>
        <w:numId w:val="3"/>
      </w:numPr>
      <w:spacing w:after="140" w:line="290" w:lineRule="auto"/>
      <w:jc w:val="both"/>
    </w:pPr>
    <w:rPr>
      <w:kern w:val="20"/>
    </w:rPr>
  </w:style>
  <w:style w:type="paragraph" w:customStyle="1" w:styleId="alpha1">
    <w:name w:val="alpha 1"/>
    <w:basedOn w:val="a1"/>
    <w:pPr>
      <w:numPr>
        <w:numId w:val="6"/>
      </w:numPr>
      <w:spacing w:after="140" w:line="290" w:lineRule="auto"/>
      <w:jc w:val="both"/>
    </w:pPr>
    <w:rPr>
      <w:kern w:val="20"/>
      <w:szCs w:val="20"/>
    </w:rPr>
  </w:style>
  <w:style w:type="paragraph" w:customStyle="1" w:styleId="alpha2">
    <w:name w:val="alpha 2"/>
    <w:basedOn w:val="a1"/>
    <w:pPr>
      <w:numPr>
        <w:numId w:val="30"/>
      </w:numPr>
      <w:spacing w:after="140" w:line="290" w:lineRule="auto"/>
      <w:jc w:val="both"/>
    </w:pPr>
    <w:rPr>
      <w:kern w:val="20"/>
      <w:szCs w:val="20"/>
    </w:rPr>
  </w:style>
  <w:style w:type="paragraph" w:customStyle="1" w:styleId="alpha3">
    <w:name w:val="alpha 3"/>
    <w:basedOn w:val="a1"/>
    <w:pPr>
      <w:numPr>
        <w:numId w:val="7"/>
      </w:numPr>
      <w:spacing w:after="140" w:line="290" w:lineRule="auto"/>
      <w:jc w:val="both"/>
    </w:pPr>
    <w:rPr>
      <w:kern w:val="20"/>
      <w:szCs w:val="20"/>
    </w:rPr>
  </w:style>
  <w:style w:type="paragraph" w:customStyle="1" w:styleId="alpha4">
    <w:name w:val="alpha 4"/>
    <w:basedOn w:val="a1"/>
    <w:pPr>
      <w:numPr>
        <w:numId w:val="8"/>
      </w:numPr>
      <w:spacing w:after="140" w:line="290" w:lineRule="auto"/>
      <w:jc w:val="both"/>
    </w:pPr>
    <w:rPr>
      <w:kern w:val="20"/>
      <w:szCs w:val="20"/>
    </w:rPr>
  </w:style>
  <w:style w:type="paragraph" w:customStyle="1" w:styleId="alpha5">
    <w:name w:val="alpha 5"/>
    <w:basedOn w:val="a1"/>
    <w:pPr>
      <w:numPr>
        <w:numId w:val="9"/>
      </w:numPr>
      <w:spacing w:after="140" w:line="290" w:lineRule="auto"/>
      <w:jc w:val="both"/>
    </w:pPr>
    <w:rPr>
      <w:kern w:val="20"/>
      <w:szCs w:val="20"/>
    </w:rPr>
  </w:style>
  <w:style w:type="paragraph" w:customStyle="1" w:styleId="alpha6">
    <w:name w:val="alpha 6"/>
    <w:basedOn w:val="a1"/>
    <w:pPr>
      <w:numPr>
        <w:numId w:val="10"/>
      </w:numPr>
      <w:spacing w:after="140" w:line="290" w:lineRule="auto"/>
      <w:jc w:val="both"/>
    </w:pPr>
    <w:rPr>
      <w:kern w:val="20"/>
      <w:szCs w:val="20"/>
    </w:rPr>
  </w:style>
  <w:style w:type="paragraph" w:customStyle="1" w:styleId="bullet10">
    <w:name w:val="bullet 1"/>
    <w:basedOn w:val="a1"/>
    <w:pPr>
      <w:numPr>
        <w:numId w:val="16"/>
      </w:numPr>
      <w:spacing w:after="140" w:line="290" w:lineRule="auto"/>
      <w:jc w:val="both"/>
    </w:pPr>
    <w:rPr>
      <w:kern w:val="20"/>
    </w:rPr>
  </w:style>
  <w:style w:type="paragraph" w:customStyle="1" w:styleId="bullet2">
    <w:name w:val="bullet 2"/>
    <w:basedOn w:val="a1"/>
    <w:pPr>
      <w:numPr>
        <w:numId w:val="17"/>
      </w:numPr>
      <w:spacing w:after="140" w:line="290" w:lineRule="auto"/>
      <w:jc w:val="both"/>
    </w:pPr>
    <w:rPr>
      <w:kern w:val="20"/>
    </w:rPr>
  </w:style>
  <w:style w:type="paragraph" w:customStyle="1" w:styleId="bullet30">
    <w:name w:val="bullet 3"/>
    <w:basedOn w:val="a1"/>
    <w:pPr>
      <w:numPr>
        <w:numId w:val="18"/>
      </w:numPr>
      <w:spacing w:after="140" w:line="290" w:lineRule="auto"/>
      <w:jc w:val="both"/>
    </w:pPr>
    <w:rPr>
      <w:kern w:val="20"/>
    </w:rPr>
  </w:style>
  <w:style w:type="paragraph" w:customStyle="1" w:styleId="bullet40">
    <w:name w:val="bullet 4"/>
    <w:basedOn w:val="a1"/>
    <w:pPr>
      <w:numPr>
        <w:numId w:val="19"/>
      </w:numPr>
      <w:spacing w:after="140" w:line="290" w:lineRule="auto"/>
      <w:jc w:val="both"/>
    </w:pPr>
    <w:rPr>
      <w:kern w:val="20"/>
    </w:rPr>
  </w:style>
  <w:style w:type="paragraph" w:customStyle="1" w:styleId="bullet50">
    <w:name w:val="bullet 5"/>
    <w:basedOn w:val="a1"/>
    <w:pPr>
      <w:numPr>
        <w:numId w:val="20"/>
      </w:numPr>
      <w:spacing w:after="140" w:line="290" w:lineRule="auto"/>
      <w:jc w:val="both"/>
    </w:pPr>
    <w:rPr>
      <w:kern w:val="20"/>
    </w:rPr>
  </w:style>
  <w:style w:type="paragraph" w:customStyle="1" w:styleId="bullet60">
    <w:name w:val="bullet 6"/>
    <w:basedOn w:val="a1"/>
    <w:pPr>
      <w:numPr>
        <w:numId w:val="21"/>
      </w:numPr>
      <w:spacing w:after="140" w:line="290" w:lineRule="auto"/>
      <w:jc w:val="both"/>
    </w:pPr>
    <w:rPr>
      <w:kern w:val="20"/>
    </w:rPr>
  </w:style>
  <w:style w:type="paragraph" w:customStyle="1" w:styleId="roman1">
    <w:name w:val="roman 1"/>
    <w:basedOn w:val="a1"/>
    <w:pPr>
      <w:numPr>
        <w:numId w:val="11"/>
      </w:numPr>
      <w:spacing w:after="140" w:line="290" w:lineRule="auto"/>
      <w:jc w:val="both"/>
    </w:pPr>
    <w:rPr>
      <w:kern w:val="20"/>
      <w:szCs w:val="20"/>
    </w:rPr>
  </w:style>
  <w:style w:type="paragraph" w:customStyle="1" w:styleId="roman2">
    <w:name w:val="roman 2"/>
    <w:basedOn w:val="a1"/>
    <w:pPr>
      <w:numPr>
        <w:numId w:val="28"/>
      </w:numPr>
      <w:spacing w:after="140" w:line="290" w:lineRule="auto"/>
      <w:jc w:val="both"/>
    </w:pPr>
    <w:rPr>
      <w:kern w:val="20"/>
      <w:szCs w:val="20"/>
    </w:rPr>
  </w:style>
  <w:style w:type="paragraph" w:customStyle="1" w:styleId="roman3">
    <w:name w:val="roman 3"/>
    <w:basedOn w:val="a1"/>
    <w:pPr>
      <w:numPr>
        <w:numId w:val="31"/>
      </w:numPr>
      <w:spacing w:after="140" w:line="290" w:lineRule="auto"/>
      <w:jc w:val="both"/>
    </w:pPr>
    <w:rPr>
      <w:kern w:val="20"/>
      <w:szCs w:val="20"/>
    </w:rPr>
  </w:style>
  <w:style w:type="paragraph" w:customStyle="1" w:styleId="roman4">
    <w:name w:val="roman 4"/>
    <w:basedOn w:val="a1"/>
    <w:pPr>
      <w:numPr>
        <w:numId w:val="12"/>
      </w:numPr>
      <w:spacing w:after="140" w:line="290" w:lineRule="auto"/>
      <w:jc w:val="both"/>
    </w:pPr>
    <w:rPr>
      <w:kern w:val="20"/>
      <w:szCs w:val="20"/>
    </w:rPr>
  </w:style>
  <w:style w:type="paragraph" w:customStyle="1" w:styleId="roman5">
    <w:name w:val="roman 5"/>
    <w:basedOn w:val="a1"/>
    <w:pPr>
      <w:numPr>
        <w:numId w:val="13"/>
      </w:numPr>
      <w:spacing w:after="140" w:line="290" w:lineRule="auto"/>
      <w:jc w:val="both"/>
    </w:pPr>
    <w:rPr>
      <w:kern w:val="20"/>
      <w:szCs w:val="20"/>
    </w:rPr>
  </w:style>
  <w:style w:type="paragraph" w:customStyle="1" w:styleId="roman6">
    <w:name w:val="roman 6"/>
    <w:basedOn w:val="a1"/>
    <w:pPr>
      <w:numPr>
        <w:numId w:val="14"/>
      </w:numPr>
      <w:spacing w:after="140" w:line="290" w:lineRule="auto"/>
      <w:jc w:val="both"/>
    </w:pPr>
    <w:rPr>
      <w:kern w:val="20"/>
      <w:szCs w:val="20"/>
    </w:rPr>
  </w:style>
  <w:style w:type="paragraph" w:customStyle="1" w:styleId="CellHead">
    <w:name w:val="CellHead"/>
    <w:basedOn w:val="a1"/>
    <w:pPr>
      <w:keepNext/>
      <w:spacing w:before="60" w:after="60" w:line="259" w:lineRule="auto"/>
    </w:pPr>
    <w:rPr>
      <w:b/>
      <w:kern w:val="20"/>
    </w:rPr>
  </w:style>
  <w:style w:type="paragraph" w:customStyle="1" w:styleId="zFSNameofDoc">
    <w:name w:val="zFSNameofDoc"/>
    <w:basedOn w:val="a1"/>
    <w:pPr>
      <w:spacing w:before="300" w:after="400" w:line="290" w:lineRule="auto"/>
      <w:jc w:val="center"/>
    </w:pPr>
    <w:rPr>
      <w:caps/>
    </w:rPr>
  </w:style>
  <w:style w:type="paragraph" w:styleId="a5">
    <w:name w:val="Title"/>
    <w:basedOn w:val="a1"/>
    <w:next w:val="Body"/>
    <w:qFormat/>
    <w:pPr>
      <w:keepNext/>
      <w:spacing w:after="240" w:line="290" w:lineRule="auto"/>
      <w:jc w:val="both"/>
    </w:pPr>
    <w:rPr>
      <w:rFonts w:cs="Arial"/>
      <w:b/>
      <w:bCs/>
      <w:kern w:val="28"/>
      <w:sz w:val="25"/>
      <w:szCs w:val="32"/>
    </w:rPr>
  </w:style>
  <w:style w:type="paragraph" w:customStyle="1" w:styleId="Head1">
    <w:name w:val="Head 1"/>
    <w:basedOn w:val="a1"/>
    <w:next w:val="Body1"/>
    <w:pPr>
      <w:keepNext/>
      <w:spacing w:before="280" w:after="140" w:line="290" w:lineRule="auto"/>
      <w:ind w:left="680"/>
      <w:jc w:val="both"/>
    </w:pPr>
    <w:rPr>
      <w:b/>
      <w:kern w:val="22"/>
      <w:sz w:val="22"/>
    </w:rPr>
  </w:style>
  <w:style w:type="paragraph" w:customStyle="1" w:styleId="Head2">
    <w:name w:val="Head 2"/>
    <w:basedOn w:val="a1"/>
    <w:next w:val="Body2"/>
    <w:pPr>
      <w:keepNext/>
      <w:spacing w:before="280" w:after="60" w:line="290" w:lineRule="auto"/>
      <w:ind w:left="1361"/>
      <w:jc w:val="both"/>
    </w:pPr>
    <w:rPr>
      <w:b/>
      <w:kern w:val="21"/>
      <w:sz w:val="21"/>
    </w:rPr>
  </w:style>
  <w:style w:type="paragraph" w:customStyle="1" w:styleId="Head3">
    <w:name w:val="Head 3"/>
    <w:basedOn w:val="a1"/>
    <w:next w:val="Body3"/>
    <w:pPr>
      <w:keepNext/>
      <w:spacing w:before="280" w:after="40" w:line="290" w:lineRule="auto"/>
      <w:ind w:left="2041"/>
      <w:jc w:val="both"/>
    </w:pPr>
    <w:rPr>
      <w:b/>
      <w:kern w:val="20"/>
    </w:rPr>
  </w:style>
  <w:style w:type="paragraph" w:customStyle="1" w:styleId="SubHead">
    <w:name w:val="SubHead"/>
    <w:basedOn w:val="a1"/>
    <w:next w:val="Body"/>
    <w:pPr>
      <w:keepNext/>
      <w:spacing w:before="120" w:after="60" w:line="290" w:lineRule="auto"/>
      <w:jc w:val="both"/>
    </w:pPr>
    <w:rPr>
      <w:b/>
      <w:kern w:val="21"/>
      <w:sz w:val="21"/>
    </w:rPr>
  </w:style>
  <w:style w:type="paragraph" w:customStyle="1" w:styleId="SchedApps">
    <w:name w:val="Sched/Apps"/>
    <w:basedOn w:val="a1"/>
    <w:next w:val="Body"/>
    <w:pPr>
      <w:keepNext/>
      <w:pageBreakBefore/>
      <w:spacing w:after="240" w:line="290" w:lineRule="auto"/>
      <w:jc w:val="center"/>
      <w:outlineLvl w:val="3"/>
    </w:pPr>
    <w:rPr>
      <w:b/>
      <w:kern w:val="23"/>
      <w:sz w:val="23"/>
    </w:rPr>
  </w:style>
  <w:style w:type="paragraph" w:customStyle="1" w:styleId="Schedule1">
    <w:name w:val="Schedule 1"/>
    <w:basedOn w:val="a1"/>
    <w:pPr>
      <w:numPr>
        <w:numId w:val="29"/>
      </w:numPr>
      <w:spacing w:after="140" w:line="290" w:lineRule="auto"/>
      <w:jc w:val="both"/>
      <w:outlineLvl w:val="0"/>
    </w:pPr>
    <w:rPr>
      <w:kern w:val="20"/>
    </w:rPr>
  </w:style>
  <w:style w:type="paragraph" w:customStyle="1" w:styleId="Schedule2">
    <w:name w:val="Schedule 2"/>
    <w:basedOn w:val="a1"/>
    <w:pPr>
      <w:numPr>
        <w:ilvl w:val="1"/>
        <w:numId w:val="29"/>
      </w:numPr>
      <w:spacing w:after="140" w:line="290" w:lineRule="auto"/>
      <w:jc w:val="both"/>
      <w:outlineLvl w:val="1"/>
    </w:pPr>
    <w:rPr>
      <w:kern w:val="20"/>
    </w:rPr>
  </w:style>
  <w:style w:type="paragraph" w:customStyle="1" w:styleId="Schedule3">
    <w:name w:val="Schedule 3"/>
    <w:basedOn w:val="a1"/>
    <w:pPr>
      <w:numPr>
        <w:ilvl w:val="2"/>
        <w:numId w:val="29"/>
      </w:numPr>
      <w:spacing w:after="140" w:line="290" w:lineRule="auto"/>
      <w:jc w:val="both"/>
      <w:outlineLvl w:val="2"/>
    </w:pPr>
    <w:rPr>
      <w:kern w:val="20"/>
    </w:rPr>
  </w:style>
  <w:style w:type="paragraph" w:customStyle="1" w:styleId="Schedule4">
    <w:name w:val="Schedule 4"/>
    <w:basedOn w:val="a1"/>
    <w:pPr>
      <w:numPr>
        <w:ilvl w:val="3"/>
        <w:numId w:val="29"/>
      </w:numPr>
      <w:spacing w:after="140" w:line="290" w:lineRule="auto"/>
      <w:jc w:val="both"/>
      <w:outlineLvl w:val="3"/>
    </w:pPr>
    <w:rPr>
      <w:kern w:val="20"/>
    </w:rPr>
  </w:style>
  <w:style w:type="paragraph" w:customStyle="1" w:styleId="Schedule5">
    <w:name w:val="Schedule 5"/>
    <w:basedOn w:val="a1"/>
    <w:pPr>
      <w:numPr>
        <w:ilvl w:val="4"/>
        <w:numId w:val="29"/>
      </w:numPr>
      <w:spacing w:after="140" w:line="290" w:lineRule="auto"/>
      <w:jc w:val="both"/>
      <w:outlineLvl w:val="4"/>
    </w:pPr>
    <w:rPr>
      <w:kern w:val="20"/>
    </w:rPr>
  </w:style>
  <w:style w:type="paragraph" w:customStyle="1" w:styleId="Schedule6">
    <w:name w:val="Schedule 6"/>
    <w:basedOn w:val="a1"/>
    <w:pPr>
      <w:numPr>
        <w:ilvl w:val="5"/>
        <w:numId w:val="29"/>
      </w:numPr>
      <w:spacing w:after="140" w:line="290" w:lineRule="auto"/>
      <w:jc w:val="both"/>
      <w:outlineLvl w:val="5"/>
    </w:pPr>
    <w:rPr>
      <w:kern w:val="20"/>
    </w:rPr>
  </w:style>
  <w:style w:type="paragraph" w:customStyle="1" w:styleId="TCLevel1">
    <w:name w:val="T+C Level 1"/>
    <w:basedOn w:val="a1"/>
    <w:next w:val="TCLevel2"/>
    <w:pPr>
      <w:keepNext/>
      <w:numPr>
        <w:numId w:val="4"/>
      </w:numPr>
      <w:spacing w:before="140" w:line="290" w:lineRule="auto"/>
      <w:jc w:val="both"/>
      <w:outlineLvl w:val="0"/>
    </w:pPr>
    <w:rPr>
      <w:b/>
      <w:kern w:val="20"/>
    </w:rPr>
  </w:style>
  <w:style w:type="paragraph" w:customStyle="1" w:styleId="TCLevel2">
    <w:name w:val="T+C Level 2"/>
    <w:basedOn w:val="a1"/>
    <w:pPr>
      <w:numPr>
        <w:ilvl w:val="1"/>
        <w:numId w:val="4"/>
      </w:numPr>
      <w:spacing w:after="140" w:line="290" w:lineRule="auto"/>
      <w:jc w:val="both"/>
      <w:outlineLvl w:val="1"/>
    </w:pPr>
    <w:rPr>
      <w:kern w:val="20"/>
    </w:rPr>
  </w:style>
  <w:style w:type="paragraph" w:customStyle="1" w:styleId="TCLevel3">
    <w:name w:val="T+C Level 3"/>
    <w:basedOn w:val="a1"/>
    <w:pPr>
      <w:numPr>
        <w:ilvl w:val="2"/>
        <w:numId w:val="4"/>
      </w:numPr>
      <w:spacing w:after="140" w:line="290" w:lineRule="auto"/>
      <w:jc w:val="both"/>
      <w:outlineLvl w:val="2"/>
    </w:pPr>
    <w:rPr>
      <w:kern w:val="20"/>
    </w:rPr>
  </w:style>
  <w:style w:type="paragraph" w:customStyle="1" w:styleId="TCLevel4">
    <w:name w:val="T+C Level 4"/>
    <w:basedOn w:val="a1"/>
    <w:pPr>
      <w:numPr>
        <w:ilvl w:val="3"/>
        <w:numId w:val="4"/>
      </w:numPr>
      <w:spacing w:after="140" w:line="290" w:lineRule="auto"/>
      <w:jc w:val="both"/>
      <w:outlineLvl w:val="3"/>
    </w:pPr>
    <w:rPr>
      <w:kern w:val="20"/>
    </w:rPr>
  </w:style>
  <w:style w:type="paragraph" w:styleId="a6">
    <w:name w:val="Date"/>
    <w:basedOn w:val="a1"/>
    <w:next w:val="a1"/>
  </w:style>
  <w:style w:type="paragraph" w:customStyle="1" w:styleId="DocExCode">
    <w:name w:val="DocExCode"/>
    <w:basedOn w:val="a1"/>
    <w:pPr>
      <w:pBdr>
        <w:top w:val="single" w:sz="4" w:space="1" w:color="auto"/>
      </w:pBdr>
    </w:pPr>
    <w:rPr>
      <w:kern w:val="20"/>
      <w:sz w:val="16"/>
    </w:rPr>
  </w:style>
  <w:style w:type="paragraph" w:customStyle="1" w:styleId="DocExCode-NoLine">
    <w:name w:val="DocExCode - No Line"/>
    <w:basedOn w:val="DocExCode"/>
    <w:pPr>
      <w:pBdr>
        <w:top w:val="none" w:sz="0" w:space="0" w:color="auto"/>
      </w:pBdr>
    </w:pPr>
    <w:rPr>
      <w:lang w:val="nl-BE"/>
    </w:rPr>
  </w:style>
  <w:style w:type="paragraph" w:customStyle="1" w:styleId="DocumentMap">
    <w:name w:val="DocumentMap"/>
    <w:basedOn w:val="a1"/>
  </w:style>
  <w:style w:type="paragraph" w:styleId="a7">
    <w:name w:val="footer"/>
    <w:basedOn w:val="a1"/>
    <w:pPr>
      <w:tabs>
        <w:tab w:val="center" w:pos="4366"/>
        <w:tab w:val="right" w:pos="8732"/>
      </w:tabs>
    </w:pPr>
    <w:rPr>
      <w:kern w:val="17"/>
      <w:sz w:val="17"/>
    </w:rPr>
  </w:style>
  <w:style w:type="character" w:styleId="a8">
    <w:name w:val="footnote reference"/>
    <w:semiHidden/>
    <w:rPr>
      <w:rFonts w:ascii="Arial" w:hAnsi="Arial"/>
      <w:kern w:val="2"/>
      <w:vertAlign w:val="superscript"/>
    </w:rPr>
  </w:style>
  <w:style w:type="paragraph" w:styleId="a9">
    <w:name w:val="footnote text"/>
    <w:basedOn w:val="a1"/>
    <w:semiHidden/>
    <w:pPr>
      <w:keepLines/>
      <w:tabs>
        <w:tab w:val="left" w:pos="227"/>
      </w:tabs>
      <w:spacing w:after="60" w:line="200" w:lineRule="atLeast"/>
      <w:ind w:left="227" w:hanging="227"/>
      <w:jc w:val="both"/>
    </w:pPr>
    <w:rPr>
      <w:kern w:val="20"/>
      <w:sz w:val="16"/>
      <w:szCs w:val="20"/>
    </w:rPr>
  </w:style>
  <w:style w:type="paragraph" w:styleId="aa">
    <w:name w:val="header"/>
    <w:basedOn w:val="a1"/>
    <w:pPr>
      <w:tabs>
        <w:tab w:val="center" w:pos="4366"/>
        <w:tab w:val="right" w:pos="8732"/>
      </w:tabs>
    </w:pPr>
    <w:rPr>
      <w:kern w:val="19"/>
      <w:sz w:val="19"/>
    </w:rPr>
  </w:style>
  <w:style w:type="paragraph" w:customStyle="1" w:styleId="Level7">
    <w:name w:val="Level 7"/>
    <w:basedOn w:val="a1"/>
    <w:pPr>
      <w:numPr>
        <w:ilvl w:val="6"/>
        <w:numId w:val="1"/>
      </w:numPr>
      <w:spacing w:after="140" w:line="290" w:lineRule="auto"/>
      <w:jc w:val="both"/>
      <w:outlineLvl w:val="6"/>
    </w:pPr>
    <w:rPr>
      <w:kern w:val="20"/>
    </w:rPr>
  </w:style>
  <w:style w:type="paragraph" w:customStyle="1" w:styleId="Level8">
    <w:name w:val="Level 8"/>
    <w:basedOn w:val="a1"/>
    <w:pPr>
      <w:numPr>
        <w:ilvl w:val="7"/>
        <w:numId w:val="1"/>
      </w:numPr>
      <w:spacing w:after="140" w:line="290" w:lineRule="auto"/>
      <w:jc w:val="both"/>
      <w:outlineLvl w:val="7"/>
    </w:pPr>
    <w:rPr>
      <w:kern w:val="20"/>
    </w:rPr>
  </w:style>
  <w:style w:type="paragraph" w:customStyle="1" w:styleId="Level9">
    <w:name w:val="Level 9"/>
    <w:basedOn w:val="a1"/>
    <w:pPr>
      <w:numPr>
        <w:ilvl w:val="8"/>
        <w:numId w:val="1"/>
      </w:numPr>
      <w:spacing w:after="140" w:line="290" w:lineRule="auto"/>
      <w:jc w:val="both"/>
      <w:outlineLvl w:val="8"/>
    </w:pPr>
    <w:rPr>
      <w:kern w:val="20"/>
    </w:rPr>
  </w:style>
  <w:style w:type="character" w:styleId="ab">
    <w:name w:val="page number"/>
    <w:rPr>
      <w:rFonts w:ascii="Arial" w:hAnsi="Arial"/>
      <w:sz w:val="20"/>
    </w:rPr>
  </w:style>
  <w:style w:type="paragraph" w:customStyle="1" w:styleId="Table1">
    <w:name w:val="Table 1"/>
    <w:basedOn w:val="a1"/>
    <w:pPr>
      <w:numPr>
        <w:numId w:val="5"/>
      </w:numPr>
      <w:spacing w:before="60" w:after="60" w:line="290" w:lineRule="auto"/>
      <w:outlineLvl w:val="0"/>
    </w:pPr>
    <w:rPr>
      <w:kern w:val="20"/>
    </w:rPr>
  </w:style>
  <w:style w:type="paragraph" w:customStyle="1" w:styleId="Table2">
    <w:name w:val="Table 2"/>
    <w:basedOn w:val="a1"/>
    <w:pPr>
      <w:numPr>
        <w:ilvl w:val="1"/>
        <w:numId w:val="5"/>
      </w:numPr>
      <w:spacing w:before="60" w:after="60" w:line="290" w:lineRule="auto"/>
      <w:outlineLvl w:val="1"/>
    </w:pPr>
    <w:rPr>
      <w:kern w:val="20"/>
    </w:rPr>
  </w:style>
  <w:style w:type="paragraph" w:customStyle="1" w:styleId="Table3">
    <w:name w:val="Table 3"/>
    <w:basedOn w:val="a1"/>
    <w:pPr>
      <w:numPr>
        <w:ilvl w:val="2"/>
        <w:numId w:val="5"/>
      </w:numPr>
      <w:spacing w:before="60" w:after="60" w:line="290" w:lineRule="auto"/>
      <w:outlineLvl w:val="2"/>
    </w:pPr>
    <w:rPr>
      <w:kern w:val="20"/>
    </w:rPr>
  </w:style>
  <w:style w:type="paragraph" w:customStyle="1" w:styleId="Table4">
    <w:name w:val="Table 4"/>
    <w:basedOn w:val="a1"/>
    <w:pPr>
      <w:numPr>
        <w:ilvl w:val="3"/>
        <w:numId w:val="5"/>
      </w:numPr>
      <w:spacing w:before="60" w:after="60" w:line="290" w:lineRule="auto"/>
      <w:outlineLvl w:val="3"/>
    </w:pPr>
    <w:rPr>
      <w:kern w:val="20"/>
    </w:rPr>
  </w:style>
  <w:style w:type="paragraph" w:customStyle="1" w:styleId="Table5">
    <w:name w:val="Table 5"/>
    <w:basedOn w:val="a1"/>
    <w:pPr>
      <w:numPr>
        <w:ilvl w:val="4"/>
        <w:numId w:val="5"/>
      </w:numPr>
      <w:spacing w:before="60" w:after="60" w:line="290" w:lineRule="auto"/>
      <w:outlineLvl w:val="4"/>
    </w:pPr>
    <w:rPr>
      <w:kern w:val="20"/>
    </w:rPr>
  </w:style>
  <w:style w:type="paragraph" w:customStyle="1" w:styleId="Table6">
    <w:name w:val="Table 6"/>
    <w:basedOn w:val="a1"/>
    <w:pPr>
      <w:numPr>
        <w:ilvl w:val="5"/>
        <w:numId w:val="5"/>
      </w:numPr>
      <w:spacing w:before="60" w:after="60" w:line="290" w:lineRule="auto"/>
      <w:outlineLvl w:val="5"/>
    </w:pPr>
    <w:rPr>
      <w:kern w:val="20"/>
    </w:rPr>
  </w:style>
  <w:style w:type="paragraph" w:customStyle="1" w:styleId="Tablealpha">
    <w:name w:val="Table alpha"/>
    <w:basedOn w:val="CellBody"/>
    <w:pPr>
      <w:numPr>
        <w:numId w:val="15"/>
      </w:numPr>
    </w:pPr>
  </w:style>
  <w:style w:type="paragraph" w:customStyle="1" w:styleId="CellBody">
    <w:name w:val="CellBody"/>
    <w:basedOn w:val="a1"/>
    <w:pPr>
      <w:spacing w:before="60" w:after="60" w:line="290" w:lineRule="auto"/>
    </w:pPr>
    <w:rPr>
      <w:kern w:val="20"/>
      <w:szCs w:val="20"/>
    </w:rPr>
  </w:style>
  <w:style w:type="paragraph" w:customStyle="1" w:styleId="Tablebullet">
    <w:name w:val="Table bullet"/>
    <w:basedOn w:val="a1"/>
    <w:pPr>
      <w:tabs>
        <w:tab w:val="num" w:pos="680"/>
      </w:tabs>
      <w:spacing w:before="60" w:after="60" w:line="290" w:lineRule="auto"/>
      <w:ind w:left="680" w:hanging="680"/>
    </w:pPr>
    <w:rPr>
      <w:kern w:val="20"/>
    </w:rPr>
  </w:style>
  <w:style w:type="paragraph" w:customStyle="1" w:styleId="Tableroman">
    <w:name w:val="Table roman"/>
    <w:basedOn w:val="CellBody"/>
    <w:pPr>
      <w:tabs>
        <w:tab w:val="num" w:pos="680"/>
      </w:tabs>
      <w:ind w:left="680" w:hanging="680"/>
    </w:pPr>
  </w:style>
  <w:style w:type="paragraph" w:styleId="20">
    <w:name w:val="toc 2"/>
    <w:basedOn w:val="a1"/>
    <w:next w:val="Body"/>
    <w:semiHidden/>
    <w:pPr>
      <w:spacing w:before="280" w:after="140" w:line="290" w:lineRule="auto"/>
      <w:ind w:left="680"/>
    </w:pPr>
    <w:rPr>
      <w:kern w:val="20"/>
    </w:rPr>
  </w:style>
  <w:style w:type="paragraph" w:styleId="30">
    <w:name w:val="toc 3"/>
    <w:basedOn w:val="a1"/>
    <w:next w:val="Body"/>
    <w:semiHidden/>
    <w:pPr>
      <w:spacing w:before="280" w:after="140" w:line="290" w:lineRule="auto"/>
      <w:ind w:left="1361"/>
    </w:pPr>
    <w:rPr>
      <w:kern w:val="20"/>
    </w:rPr>
  </w:style>
  <w:style w:type="paragraph" w:styleId="40">
    <w:name w:val="toc 4"/>
    <w:basedOn w:val="a1"/>
    <w:next w:val="Body"/>
    <w:semiHidden/>
    <w:pPr>
      <w:spacing w:before="280" w:after="140" w:line="290" w:lineRule="auto"/>
      <w:ind w:left="1361"/>
    </w:pPr>
    <w:rPr>
      <w:kern w:val="20"/>
    </w:rPr>
  </w:style>
  <w:style w:type="paragraph" w:styleId="50">
    <w:name w:val="toc 5"/>
    <w:basedOn w:val="a1"/>
    <w:next w:val="Body"/>
    <w:semiHidden/>
  </w:style>
  <w:style w:type="paragraph" w:styleId="60">
    <w:name w:val="toc 6"/>
    <w:basedOn w:val="a1"/>
    <w:next w:val="Body"/>
    <w:semiHidden/>
  </w:style>
  <w:style w:type="paragraph" w:styleId="70">
    <w:name w:val="toc 7"/>
    <w:basedOn w:val="a1"/>
    <w:next w:val="Body"/>
    <w:semiHidden/>
  </w:style>
  <w:style w:type="paragraph" w:styleId="80">
    <w:name w:val="toc 8"/>
    <w:basedOn w:val="a1"/>
    <w:next w:val="Body"/>
    <w:semiHidden/>
  </w:style>
  <w:style w:type="paragraph" w:styleId="90">
    <w:name w:val="toc 9"/>
    <w:basedOn w:val="a1"/>
    <w:next w:val="Body"/>
    <w:semiHidden/>
  </w:style>
  <w:style w:type="paragraph" w:customStyle="1" w:styleId="zFSand">
    <w:name w:val="zFSand"/>
    <w:basedOn w:val="a1"/>
    <w:next w:val="zFSco-names"/>
    <w:pPr>
      <w:spacing w:line="290" w:lineRule="auto"/>
      <w:jc w:val="center"/>
    </w:pPr>
    <w:rPr>
      <w:kern w:val="20"/>
    </w:rPr>
  </w:style>
  <w:style w:type="paragraph" w:customStyle="1" w:styleId="zFSco-names">
    <w:name w:val="zFSco-names"/>
    <w:basedOn w:val="a1"/>
    <w:next w:val="zFSand"/>
    <w:pPr>
      <w:spacing w:before="120" w:after="120" w:line="290" w:lineRule="auto"/>
      <w:jc w:val="center"/>
    </w:pPr>
    <w:rPr>
      <w:kern w:val="24"/>
      <w:sz w:val="24"/>
    </w:rPr>
  </w:style>
  <w:style w:type="paragraph" w:customStyle="1" w:styleId="zFSDate">
    <w:name w:val="zFSDate"/>
    <w:basedOn w:val="a1"/>
    <w:pPr>
      <w:spacing w:line="290" w:lineRule="auto"/>
      <w:jc w:val="center"/>
    </w:pPr>
    <w:rPr>
      <w:kern w:val="20"/>
    </w:rPr>
  </w:style>
  <w:style w:type="paragraph" w:customStyle="1" w:styleId="zFSDraft">
    <w:name w:val="zFSDraft"/>
    <w:basedOn w:val="a1"/>
    <w:pPr>
      <w:spacing w:line="290" w:lineRule="auto"/>
    </w:pPr>
    <w:rPr>
      <w:kern w:val="20"/>
    </w:rPr>
  </w:style>
  <w:style w:type="paragraph" w:customStyle="1" w:styleId="zFSAddress">
    <w:name w:val="zFSAddress"/>
    <w:basedOn w:val="a1"/>
    <w:pPr>
      <w:spacing w:line="290" w:lineRule="auto"/>
    </w:pPr>
    <w:rPr>
      <w:kern w:val="16"/>
      <w:sz w:val="16"/>
    </w:rPr>
  </w:style>
  <w:style w:type="paragraph" w:customStyle="1" w:styleId="zFSNarrative">
    <w:name w:val="zFSNarrative"/>
    <w:basedOn w:val="a1"/>
    <w:pPr>
      <w:spacing w:after="120" w:line="290" w:lineRule="auto"/>
      <w:jc w:val="center"/>
    </w:pPr>
    <w:rPr>
      <w:kern w:val="20"/>
    </w:rPr>
  </w:style>
  <w:style w:type="paragraph" w:customStyle="1" w:styleId="zFSTitle">
    <w:name w:val="zFSTitle"/>
    <w:basedOn w:val="a1"/>
    <w:next w:val="zFSNarrative"/>
    <w:pPr>
      <w:keepNext/>
      <w:spacing w:before="1440" w:after="120" w:line="290" w:lineRule="auto"/>
      <w:jc w:val="center"/>
    </w:pPr>
    <w:rPr>
      <w:sz w:val="28"/>
    </w:rPr>
  </w:style>
  <w:style w:type="character" w:styleId="ac">
    <w:name w:val="endnote reference"/>
    <w:semiHidden/>
    <w:rPr>
      <w:rFonts w:ascii="Arial" w:hAnsi="Arial"/>
      <w:vertAlign w:val="superscript"/>
    </w:rPr>
  </w:style>
  <w:style w:type="paragraph" w:styleId="ad">
    <w:name w:val="endnote text"/>
    <w:basedOn w:val="a1"/>
    <w:semiHidden/>
    <w:rPr>
      <w:szCs w:val="20"/>
    </w:rPr>
  </w:style>
  <w:style w:type="paragraph" w:customStyle="1" w:styleId="Head">
    <w:name w:val="Head"/>
    <w:basedOn w:val="a1"/>
    <w:next w:val="Body"/>
    <w:pPr>
      <w:keepNext/>
      <w:spacing w:before="280" w:after="140" w:line="290" w:lineRule="auto"/>
      <w:jc w:val="both"/>
    </w:pPr>
    <w:rPr>
      <w:b/>
      <w:kern w:val="23"/>
      <w:sz w:val="23"/>
    </w:rPr>
  </w:style>
  <w:style w:type="paragraph" w:styleId="ae">
    <w:name w:val="table of authorities"/>
    <w:basedOn w:val="a1"/>
    <w:next w:val="a1"/>
    <w:semiHidden/>
    <w:pPr>
      <w:ind w:left="200" w:hanging="200"/>
    </w:pPr>
  </w:style>
  <w:style w:type="paragraph" w:customStyle="1" w:styleId="zFSTel">
    <w:name w:val="zFSTel"/>
    <w:basedOn w:val="a1"/>
    <w:pPr>
      <w:spacing w:before="120"/>
    </w:pPr>
    <w:rPr>
      <w:kern w:val="16"/>
      <w:sz w:val="16"/>
    </w:rPr>
  </w:style>
  <w:style w:type="paragraph" w:customStyle="1" w:styleId="zFSFax">
    <w:name w:val="zFSFax"/>
    <w:basedOn w:val="a1"/>
    <w:rPr>
      <w:kern w:val="16"/>
      <w:sz w:val="16"/>
    </w:rPr>
  </w:style>
  <w:style w:type="paragraph" w:customStyle="1" w:styleId="zSFRef">
    <w:name w:val="zSFRef"/>
    <w:basedOn w:val="a1"/>
    <w:rPr>
      <w:kern w:val="16"/>
      <w:sz w:val="16"/>
    </w:rPr>
  </w:style>
  <w:style w:type="paragraph" w:customStyle="1" w:styleId="zFSDescription">
    <w:name w:val="zFSDescription"/>
    <w:basedOn w:val="zFSDate"/>
    <w:rPr>
      <w:i/>
      <w:caps/>
    </w:rPr>
  </w:style>
  <w:style w:type="paragraph" w:customStyle="1" w:styleId="Bullet1">
    <w:name w:val="Bullet 1"/>
    <w:basedOn w:val="a1"/>
    <w:pPr>
      <w:numPr>
        <w:numId w:val="22"/>
      </w:numPr>
      <w:spacing w:after="140" w:line="290" w:lineRule="auto"/>
      <w:jc w:val="both"/>
    </w:pPr>
    <w:rPr>
      <w:kern w:val="20"/>
      <w:szCs w:val="20"/>
      <w:lang w:val="en-GB"/>
    </w:rPr>
  </w:style>
  <w:style w:type="paragraph" w:customStyle="1" w:styleId="Bullet20">
    <w:name w:val="Bullet 2"/>
    <w:basedOn w:val="a1"/>
    <w:pPr>
      <w:numPr>
        <w:numId w:val="23"/>
      </w:numPr>
      <w:spacing w:after="140" w:line="290" w:lineRule="auto"/>
      <w:ind w:left="1360" w:hanging="680"/>
      <w:jc w:val="both"/>
    </w:pPr>
    <w:rPr>
      <w:kern w:val="20"/>
      <w:szCs w:val="20"/>
      <w:lang w:val="en-GB"/>
    </w:rPr>
  </w:style>
  <w:style w:type="paragraph" w:customStyle="1" w:styleId="Bullet3">
    <w:name w:val="Bullet 3"/>
    <w:basedOn w:val="a1"/>
    <w:pPr>
      <w:numPr>
        <w:numId w:val="24"/>
      </w:numPr>
      <w:spacing w:after="140" w:line="290" w:lineRule="auto"/>
      <w:jc w:val="both"/>
    </w:pPr>
    <w:rPr>
      <w:kern w:val="20"/>
      <w:szCs w:val="20"/>
      <w:lang w:val="en-GB"/>
    </w:rPr>
  </w:style>
  <w:style w:type="paragraph" w:customStyle="1" w:styleId="Bullet4">
    <w:name w:val="Bullet 4"/>
    <w:basedOn w:val="a1"/>
    <w:pPr>
      <w:numPr>
        <w:numId w:val="25"/>
      </w:numPr>
      <w:spacing w:after="140" w:line="290" w:lineRule="auto"/>
      <w:jc w:val="both"/>
    </w:pPr>
    <w:rPr>
      <w:kern w:val="20"/>
      <w:szCs w:val="20"/>
      <w:lang w:val="en-GB"/>
    </w:rPr>
  </w:style>
  <w:style w:type="paragraph" w:customStyle="1" w:styleId="Bullet5">
    <w:name w:val="Bullet 5"/>
    <w:basedOn w:val="a1"/>
    <w:pPr>
      <w:numPr>
        <w:numId w:val="26"/>
      </w:numPr>
      <w:spacing w:after="140" w:line="290" w:lineRule="auto"/>
      <w:ind w:left="3288" w:hanging="680"/>
      <w:jc w:val="both"/>
    </w:pPr>
    <w:rPr>
      <w:kern w:val="20"/>
      <w:szCs w:val="20"/>
      <w:lang w:val="en-GB"/>
    </w:rPr>
  </w:style>
  <w:style w:type="paragraph" w:customStyle="1" w:styleId="Bullet6">
    <w:name w:val="Bullet 6"/>
    <w:basedOn w:val="a1"/>
    <w:pPr>
      <w:numPr>
        <w:numId w:val="27"/>
      </w:numPr>
      <w:spacing w:after="140" w:line="290" w:lineRule="auto"/>
      <w:jc w:val="both"/>
    </w:pPr>
    <w:rPr>
      <w:kern w:val="20"/>
      <w:szCs w:val="20"/>
      <w:lang w:val="en-GB"/>
    </w:rPr>
  </w:style>
  <w:style w:type="character" w:styleId="af">
    <w:name w:val="Hyperlink"/>
    <w:rPr>
      <w:color w:val="AF005F"/>
      <w:u w:val="none"/>
    </w:rPr>
  </w:style>
  <w:style w:type="character" w:styleId="af0">
    <w:name w:val="FollowedHyperlink"/>
    <w:rPr>
      <w:color w:val="AF005F"/>
      <w:u w:val="none"/>
    </w:rPr>
  </w:style>
  <w:style w:type="paragraph" w:styleId="af1">
    <w:name w:val="Balloon Text"/>
    <w:basedOn w:val="a1"/>
    <w:semiHidden/>
    <w:rPr>
      <w:rFonts w:ascii="Tahoma" w:hAnsi="Tahoma" w:cs="Tahoma"/>
      <w:sz w:val="16"/>
      <w:szCs w:val="16"/>
    </w:rPr>
  </w:style>
  <w:style w:type="character" w:customStyle="1" w:styleId="DeltaViewInsertion">
    <w:name w:val="DeltaView Insertion"/>
    <w:rPr>
      <w:color w:val="0000FF"/>
      <w:spacing w:val="0"/>
      <w:u w:val="double"/>
    </w:rPr>
  </w:style>
  <w:style w:type="character" w:customStyle="1" w:styleId="DeltaViewDeletion">
    <w:name w:val="DeltaView Deletion"/>
    <w:rPr>
      <w:strike/>
      <w:color w:val="FF0000"/>
      <w:spacing w:val="0"/>
    </w:rPr>
  </w:style>
  <w:style w:type="character" w:customStyle="1" w:styleId="DeltaViewMoveDestination">
    <w:name w:val="DeltaView Move Destination"/>
    <w:rPr>
      <w:color w:val="00C000"/>
      <w:spacing w:val="0"/>
      <w:u w:val="double"/>
    </w:rPr>
  </w:style>
  <w:style w:type="character" w:customStyle="1" w:styleId="BodyChar">
    <w:name w:val="Body Char"/>
    <w:rPr>
      <w:rFonts w:ascii="Arial" w:hAnsi="Arial"/>
      <w:kern w:val="20"/>
      <w:szCs w:val="24"/>
      <w:lang w:val="ru-RU" w:eastAsia="en-US" w:bidi="ar-SA"/>
    </w:rPr>
  </w:style>
  <w:style w:type="character" w:styleId="af2">
    <w:name w:val="annotation reference"/>
    <w:uiPriority w:val="99"/>
    <w:semiHidden/>
    <w:rPr>
      <w:sz w:val="16"/>
      <w:szCs w:val="16"/>
    </w:rPr>
  </w:style>
  <w:style w:type="paragraph" w:styleId="af3">
    <w:name w:val="annotation text"/>
    <w:basedOn w:val="a1"/>
    <w:link w:val="af4"/>
    <w:uiPriority w:val="99"/>
    <w:semiHidden/>
    <w:rPr>
      <w:szCs w:val="20"/>
    </w:rPr>
  </w:style>
  <w:style w:type="paragraph" w:styleId="a0">
    <w:name w:val="List Bullet"/>
    <w:basedOn w:val="a1"/>
    <w:autoRedefine/>
    <w:pPr>
      <w:numPr>
        <w:numId w:val="32"/>
      </w:numPr>
    </w:pPr>
  </w:style>
  <w:style w:type="paragraph" w:styleId="a">
    <w:name w:val="List Number"/>
    <w:basedOn w:val="a1"/>
    <w:pPr>
      <w:numPr>
        <w:numId w:val="33"/>
      </w:numPr>
    </w:pPr>
  </w:style>
  <w:style w:type="paragraph" w:customStyle="1" w:styleId="MOSHeadL1">
    <w:name w:val="MOS Head L1"/>
    <w:basedOn w:val="a1"/>
    <w:next w:val="a1"/>
    <w:pPr>
      <w:keepNext/>
      <w:numPr>
        <w:ilvl w:val="1"/>
        <w:numId w:val="34"/>
      </w:numPr>
      <w:spacing w:before="240"/>
      <w:jc w:val="both"/>
      <w:outlineLvl w:val="0"/>
    </w:pPr>
    <w:rPr>
      <w:rFonts w:ascii="Times New Roman" w:hAnsi="Times New Roman"/>
      <w:b/>
      <w:caps/>
      <w:sz w:val="22"/>
      <w:lang w:val="en-GB"/>
    </w:rPr>
  </w:style>
  <w:style w:type="paragraph" w:customStyle="1" w:styleId="MOSHeadL3">
    <w:name w:val="MOS Head L3"/>
    <w:basedOn w:val="a1"/>
    <w:pPr>
      <w:tabs>
        <w:tab w:val="num" w:pos="1440"/>
      </w:tabs>
      <w:ind w:left="1440" w:hanging="720"/>
      <w:jc w:val="both"/>
      <w:outlineLvl w:val="2"/>
    </w:pPr>
    <w:rPr>
      <w:rFonts w:ascii="Times New Roman" w:hAnsi="Times New Roman"/>
      <w:sz w:val="22"/>
      <w:lang w:val="en-GB"/>
    </w:rPr>
  </w:style>
  <w:style w:type="paragraph" w:customStyle="1" w:styleId="MOSHeadL4">
    <w:name w:val="MOS Head L4"/>
    <w:basedOn w:val="a1"/>
    <w:pPr>
      <w:tabs>
        <w:tab w:val="num" w:pos="2160"/>
      </w:tabs>
      <w:ind w:left="2160" w:hanging="720"/>
      <w:jc w:val="both"/>
      <w:outlineLvl w:val="3"/>
    </w:pPr>
    <w:rPr>
      <w:rFonts w:ascii="Times New Roman" w:hAnsi="Times New Roman"/>
      <w:sz w:val="22"/>
      <w:lang w:val="en-GB"/>
    </w:rPr>
  </w:style>
  <w:style w:type="paragraph" w:customStyle="1" w:styleId="Definition">
    <w:name w:val="Definition"/>
    <w:basedOn w:val="a1"/>
    <w:pPr>
      <w:numPr>
        <w:ilvl w:val="2"/>
        <w:numId w:val="34"/>
      </w:numPr>
      <w:spacing w:before="240"/>
      <w:jc w:val="both"/>
    </w:pPr>
    <w:rPr>
      <w:rFonts w:ascii="Times New Roman" w:hAnsi="Times New Roman"/>
      <w:sz w:val="22"/>
      <w:lang w:val="en-GB"/>
    </w:rPr>
  </w:style>
  <w:style w:type="paragraph" w:styleId="af5">
    <w:name w:val="Body Text"/>
    <w:basedOn w:val="a1"/>
    <w:pPr>
      <w:spacing w:after="120"/>
    </w:pPr>
  </w:style>
  <w:style w:type="paragraph" w:styleId="af6">
    <w:name w:val="annotation subject"/>
    <w:basedOn w:val="af3"/>
    <w:next w:val="af3"/>
    <w:link w:val="af7"/>
    <w:rsid w:val="00A77315"/>
    <w:rPr>
      <w:b/>
      <w:bCs/>
    </w:rPr>
  </w:style>
  <w:style w:type="character" w:customStyle="1" w:styleId="af4">
    <w:name w:val="Текст примечания Знак"/>
    <w:link w:val="af3"/>
    <w:uiPriority w:val="99"/>
    <w:semiHidden/>
    <w:rsid w:val="00A77315"/>
    <w:rPr>
      <w:rFonts w:ascii="Arial" w:hAnsi="Arial"/>
      <w:lang w:eastAsia="en-US"/>
    </w:rPr>
  </w:style>
  <w:style w:type="character" w:customStyle="1" w:styleId="af7">
    <w:name w:val="Тема примечания Знак"/>
    <w:link w:val="af6"/>
    <w:rsid w:val="00A77315"/>
    <w:rPr>
      <w:rFonts w:ascii="Arial" w:hAnsi="Arial"/>
      <w:b/>
      <w:bCs/>
      <w:lang w:eastAsia="en-US"/>
    </w:rPr>
  </w:style>
  <w:style w:type="table" w:styleId="af8">
    <w:name w:val="Table Grid"/>
    <w:basedOn w:val="a3"/>
    <w:rsid w:val="000E36D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1"/>
    <w:link w:val="22"/>
    <w:rsid w:val="007C1009"/>
    <w:pPr>
      <w:spacing w:after="120" w:line="480" w:lineRule="auto"/>
      <w:ind w:left="283"/>
    </w:pPr>
  </w:style>
  <w:style w:type="character" w:customStyle="1" w:styleId="22">
    <w:name w:val="Основной текст с отступом 2 Знак"/>
    <w:link w:val="21"/>
    <w:rsid w:val="007C1009"/>
    <w:rPr>
      <w:rFonts w:ascii="Arial" w:hAnsi="Arial"/>
      <w:szCs w:val="24"/>
      <w:lang w:eastAsia="en-US"/>
    </w:rPr>
  </w:style>
  <w:style w:type="paragraph" w:styleId="af9">
    <w:name w:val="Revision"/>
    <w:hidden/>
    <w:uiPriority w:val="99"/>
    <w:semiHidden/>
    <w:rsid w:val="00061475"/>
    <w:rPr>
      <w:rFonts w:ascii="Arial" w:hAnsi="Arial"/>
      <w:szCs w:val="24"/>
      <w:lang w:eastAsia="en-US"/>
    </w:rPr>
  </w:style>
  <w:style w:type="paragraph" w:styleId="afa">
    <w:name w:val="Plain Text"/>
    <w:basedOn w:val="a1"/>
    <w:link w:val="afb"/>
    <w:uiPriority w:val="99"/>
    <w:unhideWhenUsed/>
    <w:rsid w:val="00BF6394"/>
    <w:rPr>
      <w:rFonts w:ascii="Calibri" w:eastAsia="Calibri" w:hAnsi="Calibri"/>
      <w:sz w:val="22"/>
      <w:szCs w:val="21"/>
    </w:rPr>
  </w:style>
  <w:style w:type="character" w:customStyle="1" w:styleId="afb">
    <w:name w:val="Текст Знак"/>
    <w:link w:val="afa"/>
    <w:uiPriority w:val="99"/>
    <w:rsid w:val="00BF6394"/>
    <w:rPr>
      <w:rFonts w:ascii="Calibri" w:eastAsia="Calibri" w:hAnsi="Calibri"/>
      <w:sz w:val="22"/>
      <w:szCs w:val="21"/>
      <w:lang w:eastAsia="en-US"/>
    </w:rPr>
  </w:style>
  <w:style w:type="paragraph" w:styleId="afc">
    <w:name w:val="List Paragraph"/>
    <w:basedOn w:val="a1"/>
    <w:uiPriority w:val="34"/>
    <w:qFormat/>
    <w:rsid w:val="00D228C4"/>
    <w:pPr>
      <w:ind w:left="720"/>
      <w:contextualSpacing/>
    </w:pPr>
  </w:style>
  <w:style w:type="paragraph" w:styleId="afd">
    <w:name w:val="Body Text Indent"/>
    <w:basedOn w:val="a1"/>
    <w:link w:val="afe"/>
    <w:rsid w:val="00364BFF"/>
    <w:pPr>
      <w:spacing w:after="120"/>
      <w:ind w:left="283"/>
    </w:pPr>
  </w:style>
  <w:style w:type="character" w:customStyle="1" w:styleId="afe">
    <w:name w:val="Основной текст с отступом Знак"/>
    <w:basedOn w:val="a2"/>
    <w:link w:val="afd"/>
    <w:rsid w:val="00364BFF"/>
    <w:rPr>
      <w:rFonts w:ascii="Arial" w:hAnsi="Arial"/>
      <w:szCs w:val="24"/>
      <w:lang w:eastAsia="en-US"/>
    </w:rPr>
  </w:style>
  <w:style w:type="paragraph" w:styleId="23">
    <w:name w:val="Body Text 2"/>
    <w:basedOn w:val="a1"/>
    <w:link w:val="24"/>
    <w:rsid w:val="00BA58BD"/>
    <w:pPr>
      <w:spacing w:after="120" w:line="480" w:lineRule="auto"/>
    </w:pPr>
  </w:style>
  <w:style w:type="character" w:customStyle="1" w:styleId="24">
    <w:name w:val="Основной текст 2 Знак"/>
    <w:basedOn w:val="a2"/>
    <w:link w:val="23"/>
    <w:rsid w:val="00BA58BD"/>
    <w:rPr>
      <w:rFonts w:ascii="Arial" w:hAnsi="Arial"/>
      <w:szCs w:val="24"/>
      <w:lang w:eastAsia="en-US"/>
    </w:rPr>
  </w:style>
  <w:style w:type="character" w:customStyle="1" w:styleId="WW8Num9z0">
    <w:name w:val="WW8Num9z0"/>
    <w:rsid w:val="005F5E9C"/>
    <w:rPr>
      <w:rFonts w:ascii="Times New Roman" w:hAnsi="Times New Roman" w:cs="Times New Roman"/>
      <w:b/>
      <w:i w:val="0"/>
      <w:strike w:val="0"/>
      <w:dstrike w:val="0"/>
      <w:sz w:val="22"/>
    </w:rPr>
  </w:style>
  <w:style w:type="character" w:customStyle="1" w:styleId="WW8Num10z1">
    <w:name w:val="WW8Num10z1"/>
    <w:rsid w:val="003E1A1D"/>
    <w:rPr>
      <w:rFonts w:ascii="Symbol" w:hAnsi="Symbol" w:cs="Symbol"/>
    </w:rPr>
  </w:style>
  <w:style w:type="character" w:customStyle="1" w:styleId="WW8Num1z2">
    <w:name w:val="WW8Num1z2"/>
    <w:rsid w:val="00ED25E0"/>
    <w:rPr>
      <w:b/>
      <w:i w:val="0"/>
      <w:sz w:val="22"/>
      <w:szCs w:val="22"/>
    </w:rPr>
  </w:style>
  <w:style w:type="paragraph" w:customStyle="1" w:styleId="style11">
    <w:name w:val="style11"/>
    <w:basedOn w:val="a1"/>
    <w:rsid w:val="00EE7346"/>
    <w:pPr>
      <w:spacing w:before="100" w:beforeAutospacing="1" w:after="100" w:afterAutospacing="1"/>
    </w:pPr>
    <w:rPr>
      <w:rFonts w:ascii="Verdana" w:hAnsi="Verdana"/>
      <w:sz w:val="15"/>
      <w:szCs w:val="15"/>
      <w:lang w:eastAsia="ru-RU"/>
    </w:rPr>
  </w:style>
  <w:style w:type="character" w:styleId="aff">
    <w:name w:val="Strong"/>
    <w:qFormat/>
    <w:rsid w:val="00EE734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Pr>
      <w:rFonts w:ascii="Arial" w:hAnsi="Arial"/>
      <w:szCs w:val="24"/>
      <w:lang w:eastAsia="en-US"/>
    </w:rPr>
  </w:style>
  <w:style w:type="paragraph" w:styleId="1">
    <w:name w:val="heading 1"/>
    <w:basedOn w:val="a1"/>
    <w:next w:val="a1"/>
    <w:qFormat/>
    <w:pPr>
      <w:outlineLvl w:val="0"/>
    </w:pPr>
    <w:rPr>
      <w:rFonts w:cs="Arial"/>
      <w:bCs/>
      <w:szCs w:val="32"/>
    </w:rPr>
  </w:style>
  <w:style w:type="paragraph" w:styleId="2">
    <w:name w:val="heading 2"/>
    <w:basedOn w:val="a1"/>
    <w:next w:val="a1"/>
    <w:qFormat/>
    <w:pPr>
      <w:outlineLvl w:val="1"/>
    </w:pPr>
    <w:rPr>
      <w:rFonts w:cs="Arial"/>
      <w:bCs/>
      <w:iCs/>
      <w:szCs w:val="28"/>
    </w:rPr>
  </w:style>
  <w:style w:type="paragraph" w:styleId="3">
    <w:name w:val="heading 3"/>
    <w:basedOn w:val="a1"/>
    <w:next w:val="a1"/>
    <w:qFormat/>
    <w:pPr>
      <w:outlineLvl w:val="2"/>
    </w:pPr>
    <w:rPr>
      <w:rFonts w:cs="Arial"/>
      <w:bCs/>
      <w:szCs w:val="26"/>
    </w:rPr>
  </w:style>
  <w:style w:type="paragraph" w:styleId="4">
    <w:name w:val="heading 4"/>
    <w:basedOn w:val="a1"/>
    <w:next w:val="a1"/>
    <w:qFormat/>
    <w:pPr>
      <w:outlineLvl w:val="3"/>
    </w:pPr>
    <w:rPr>
      <w:bCs/>
      <w:szCs w:val="28"/>
    </w:rPr>
  </w:style>
  <w:style w:type="paragraph" w:styleId="5">
    <w:name w:val="heading 5"/>
    <w:basedOn w:val="a1"/>
    <w:next w:val="a1"/>
    <w:qFormat/>
    <w:pPr>
      <w:outlineLvl w:val="4"/>
    </w:pPr>
    <w:rPr>
      <w:bCs/>
      <w:iCs/>
      <w:szCs w:val="26"/>
    </w:rPr>
  </w:style>
  <w:style w:type="paragraph" w:styleId="6">
    <w:name w:val="heading 6"/>
    <w:basedOn w:val="a1"/>
    <w:next w:val="a1"/>
    <w:qFormat/>
    <w:pPr>
      <w:outlineLvl w:val="5"/>
    </w:pPr>
    <w:rPr>
      <w:bCs/>
      <w:szCs w:val="22"/>
    </w:rPr>
  </w:style>
  <w:style w:type="paragraph" w:styleId="7">
    <w:name w:val="heading 7"/>
    <w:basedOn w:val="a1"/>
    <w:next w:val="a1"/>
    <w:qFormat/>
    <w:pPr>
      <w:outlineLvl w:val="6"/>
    </w:pPr>
  </w:style>
  <w:style w:type="paragraph" w:styleId="8">
    <w:name w:val="heading 8"/>
    <w:basedOn w:val="a1"/>
    <w:next w:val="a1"/>
    <w:qFormat/>
    <w:pPr>
      <w:outlineLvl w:val="7"/>
    </w:pPr>
    <w:rPr>
      <w:iCs/>
    </w:rPr>
  </w:style>
  <w:style w:type="paragraph" w:styleId="9">
    <w:name w:val="heading 9"/>
    <w:basedOn w:val="a1"/>
    <w:next w:val="a1"/>
    <w:qFormat/>
    <w:pPr>
      <w:outlineLvl w:val="8"/>
    </w:pPr>
    <w:rPr>
      <w:rFonts w:cs="Arial"/>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10">
    <w:name w:val="toc 1"/>
    <w:basedOn w:val="a1"/>
    <w:next w:val="Body"/>
    <w:semiHidden/>
    <w:pPr>
      <w:spacing w:before="280" w:after="140" w:line="290" w:lineRule="auto"/>
    </w:pPr>
    <w:rPr>
      <w:kern w:val="20"/>
    </w:rPr>
  </w:style>
  <w:style w:type="paragraph" w:customStyle="1" w:styleId="Body">
    <w:name w:val="Body"/>
    <w:basedOn w:val="a1"/>
    <w:pPr>
      <w:spacing w:after="140" w:line="290" w:lineRule="auto"/>
      <w:jc w:val="both"/>
    </w:pPr>
    <w:rPr>
      <w:kern w:val="20"/>
    </w:rPr>
  </w:style>
  <w:style w:type="paragraph" w:customStyle="1" w:styleId="Body1">
    <w:name w:val="Body 1"/>
    <w:basedOn w:val="a1"/>
    <w:pPr>
      <w:spacing w:after="140" w:line="290" w:lineRule="auto"/>
      <w:ind w:left="680"/>
      <w:jc w:val="both"/>
    </w:pPr>
    <w:rPr>
      <w:kern w:val="20"/>
    </w:rPr>
  </w:style>
  <w:style w:type="paragraph" w:customStyle="1" w:styleId="Body2">
    <w:name w:val="Body 2"/>
    <w:basedOn w:val="a1"/>
    <w:pPr>
      <w:spacing w:after="140" w:line="290" w:lineRule="auto"/>
      <w:ind w:left="680"/>
      <w:jc w:val="both"/>
    </w:pPr>
    <w:rPr>
      <w:kern w:val="20"/>
    </w:rPr>
  </w:style>
  <w:style w:type="paragraph" w:customStyle="1" w:styleId="Body3">
    <w:name w:val="Body 3"/>
    <w:basedOn w:val="a1"/>
    <w:pPr>
      <w:spacing w:after="140" w:line="290" w:lineRule="auto"/>
      <w:ind w:left="1361"/>
      <w:jc w:val="both"/>
    </w:pPr>
    <w:rPr>
      <w:kern w:val="20"/>
    </w:rPr>
  </w:style>
  <w:style w:type="paragraph" w:customStyle="1" w:styleId="Body4">
    <w:name w:val="Body 4"/>
    <w:basedOn w:val="a1"/>
    <w:pPr>
      <w:spacing w:after="140" w:line="290" w:lineRule="auto"/>
      <w:ind w:left="2041"/>
      <w:jc w:val="both"/>
    </w:pPr>
    <w:rPr>
      <w:kern w:val="20"/>
    </w:rPr>
  </w:style>
  <w:style w:type="paragraph" w:customStyle="1" w:styleId="Body5">
    <w:name w:val="Body 5"/>
    <w:basedOn w:val="a1"/>
    <w:pPr>
      <w:spacing w:after="140" w:line="290" w:lineRule="auto"/>
      <w:ind w:left="2608"/>
      <w:jc w:val="both"/>
    </w:pPr>
    <w:rPr>
      <w:kern w:val="20"/>
    </w:rPr>
  </w:style>
  <w:style w:type="paragraph" w:customStyle="1" w:styleId="Body6">
    <w:name w:val="Body 6"/>
    <w:basedOn w:val="a1"/>
    <w:pPr>
      <w:spacing w:after="140" w:line="290" w:lineRule="auto"/>
      <w:ind w:left="3288"/>
      <w:jc w:val="both"/>
    </w:pPr>
    <w:rPr>
      <w:kern w:val="20"/>
    </w:rPr>
  </w:style>
  <w:style w:type="paragraph" w:customStyle="1" w:styleId="Level1">
    <w:name w:val="Level 1"/>
    <w:basedOn w:val="a1"/>
    <w:next w:val="Body1"/>
    <w:pPr>
      <w:keepNext/>
      <w:numPr>
        <w:numId w:val="1"/>
      </w:numPr>
      <w:spacing w:before="280" w:after="140" w:line="290" w:lineRule="auto"/>
      <w:jc w:val="both"/>
      <w:outlineLvl w:val="0"/>
    </w:pPr>
    <w:rPr>
      <w:b/>
      <w:kern w:val="20"/>
      <w:sz w:val="22"/>
    </w:rPr>
  </w:style>
  <w:style w:type="paragraph" w:customStyle="1" w:styleId="Level2">
    <w:name w:val="Level 2"/>
    <w:basedOn w:val="a1"/>
    <w:pPr>
      <w:numPr>
        <w:ilvl w:val="1"/>
        <w:numId w:val="1"/>
      </w:numPr>
      <w:spacing w:after="140" w:line="290" w:lineRule="auto"/>
      <w:jc w:val="both"/>
      <w:outlineLvl w:val="1"/>
    </w:pPr>
    <w:rPr>
      <w:kern w:val="20"/>
    </w:rPr>
  </w:style>
  <w:style w:type="paragraph" w:customStyle="1" w:styleId="Level3">
    <w:name w:val="Level 3"/>
    <w:basedOn w:val="a1"/>
    <w:pPr>
      <w:numPr>
        <w:ilvl w:val="2"/>
        <w:numId w:val="1"/>
      </w:numPr>
      <w:spacing w:after="140" w:line="290" w:lineRule="auto"/>
      <w:jc w:val="both"/>
      <w:outlineLvl w:val="2"/>
    </w:pPr>
    <w:rPr>
      <w:kern w:val="20"/>
    </w:rPr>
  </w:style>
  <w:style w:type="paragraph" w:customStyle="1" w:styleId="Level4">
    <w:name w:val="Level 4"/>
    <w:basedOn w:val="a1"/>
    <w:pPr>
      <w:numPr>
        <w:ilvl w:val="3"/>
        <w:numId w:val="1"/>
      </w:numPr>
      <w:spacing w:after="140" w:line="290" w:lineRule="auto"/>
      <w:jc w:val="both"/>
      <w:outlineLvl w:val="3"/>
    </w:pPr>
    <w:rPr>
      <w:kern w:val="20"/>
    </w:rPr>
  </w:style>
  <w:style w:type="paragraph" w:customStyle="1" w:styleId="Level5">
    <w:name w:val="Level 5"/>
    <w:basedOn w:val="a1"/>
    <w:pPr>
      <w:numPr>
        <w:ilvl w:val="4"/>
        <w:numId w:val="1"/>
      </w:numPr>
      <w:spacing w:after="140" w:line="290" w:lineRule="auto"/>
      <w:jc w:val="both"/>
      <w:outlineLvl w:val="4"/>
    </w:pPr>
    <w:rPr>
      <w:kern w:val="20"/>
    </w:rPr>
  </w:style>
  <w:style w:type="paragraph" w:customStyle="1" w:styleId="Level6">
    <w:name w:val="Level 6"/>
    <w:basedOn w:val="a1"/>
    <w:pPr>
      <w:numPr>
        <w:ilvl w:val="5"/>
        <w:numId w:val="1"/>
      </w:numPr>
      <w:spacing w:after="140" w:line="290" w:lineRule="auto"/>
      <w:jc w:val="both"/>
      <w:outlineLvl w:val="5"/>
    </w:pPr>
    <w:rPr>
      <w:kern w:val="20"/>
    </w:rPr>
  </w:style>
  <w:style w:type="paragraph" w:customStyle="1" w:styleId="Parties">
    <w:name w:val="Parties"/>
    <w:basedOn w:val="a1"/>
    <w:pPr>
      <w:numPr>
        <w:numId w:val="2"/>
      </w:numPr>
      <w:spacing w:after="140" w:line="290" w:lineRule="auto"/>
      <w:jc w:val="both"/>
    </w:pPr>
    <w:rPr>
      <w:kern w:val="20"/>
    </w:rPr>
  </w:style>
  <w:style w:type="paragraph" w:customStyle="1" w:styleId="Recitals">
    <w:name w:val="Recitals"/>
    <w:basedOn w:val="a1"/>
    <w:pPr>
      <w:numPr>
        <w:numId w:val="3"/>
      </w:numPr>
      <w:spacing w:after="140" w:line="290" w:lineRule="auto"/>
      <w:jc w:val="both"/>
    </w:pPr>
    <w:rPr>
      <w:kern w:val="20"/>
    </w:rPr>
  </w:style>
  <w:style w:type="paragraph" w:customStyle="1" w:styleId="alpha1">
    <w:name w:val="alpha 1"/>
    <w:basedOn w:val="a1"/>
    <w:pPr>
      <w:numPr>
        <w:numId w:val="6"/>
      </w:numPr>
      <w:spacing w:after="140" w:line="290" w:lineRule="auto"/>
      <w:jc w:val="both"/>
    </w:pPr>
    <w:rPr>
      <w:kern w:val="20"/>
      <w:szCs w:val="20"/>
    </w:rPr>
  </w:style>
  <w:style w:type="paragraph" w:customStyle="1" w:styleId="alpha2">
    <w:name w:val="alpha 2"/>
    <w:basedOn w:val="a1"/>
    <w:pPr>
      <w:numPr>
        <w:numId w:val="30"/>
      </w:numPr>
      <w:spacing w:after="140" w:line="290" w:lineRule="auto"/>
      <w:jc w:val="both"/>
    </w:pPr>
    <w:rPr>
      <w:kern w:val="20"/>
      <w:szCs w:val="20"/>
    </w:rPr>
  </w:style>
  <w:style w:type="paragraph" w:customStyle="1" w:styleId="alpha3">
    <w:name w:val="alpha 3"/>
    <w:basedOn w:val="a1"/>
    <w:pPr>
      <w:numPr>
        <w:numId w:val="7"/>
      </w:numPr>
      <w:spacing w:after="140" w:line="290" w:lineRule="auto"/>
      <w:jc w:val="both"/>
    </w:pPr>
    <w:rPr>
      <w:kern w:val="20"/>
      <w:szCs w:val="20"/>
    </w:rPr>
  </w:style>
  <w:style w:type="paragraph" w:customStyle="1" w:styleId="alpha4">
    <w:name w:val="alpha 4"/>
    <w:basedOn w:val="a1"/>
    <w:pPr>
      <w:numPr>
        <w:numId w:val="8"/>
      </w:numPr>
      <w:spacing w:after="140" w:line="290" w:lineRule="auto"/>
      <w:jc w:val="both"/>
    </w:pPr>
    <w:rPr>
      <w:kern w:val="20"/>
      <w:szCs w:val="20"/>
    </w:rPr>
  </w:style>
  <w:style w:type="paragraph" w:customStyle="1" w:styleId="alpha5">
    <w:name w:val="alpha 5"/>
    <w:basedOn w:val="a1"/>
    <w:pPr>
      <w:numPr>
        <w:numId w:val="9"/>
      </w:numPr>
      <w:spacing w:after="140" w:line="290" w:lineRule="auto"/>
      <w:jc w:val="both"/>
    </w:pPr>
    <w:rPr>
      <w:kern w:val="20"/>
      <w:szCs w:val="20"/>
    </w:rPr>
  </w:style>
  <w:style w:type="paragraph" w:customStyle="1" w:styleId="alpha6">
    <w:name w:val="alpha 6"/>
    <w:basedOn w:val="a1"/>
    <w:pPr>
      <w:numPr>
        <w:numId w:val="10"/>
      </w:numPr>
      <w:spacing w:after="140" w:line="290" w:lineRule="auto"/>
      <w:jc w:val="both"/>
    </w:pPr>
    <w:rPr>
      <w:kern w:val="20"/>
      <w:szCs w:val="20"/>
    </w:rPr>
  </w:style>
  <w:style w:type="paragraph" w:customStyle="1" w:styleId="bullet10">
    <w:name w:val="bullet 1"/>
    <w:basedOn w:val="a1"/>
    <w:pPr>
      <w:numPr>
        <w:numId w:val="16"/>
      </w:numPr>
      <w:spacing w:after="140" w:line="290" w:lineRule="auto"/>
      <w:jc w:val="both"/>
    </w:pPr>
    <w:rPr>
      <w:kern w:val="20"/>
    </w:rPr>
  </w:style>
  <w:style w:type="paragraph" w:customStyle="1" w:styleId="bullet2">
    <w:name w:val="bullet 2"/>
    <w:basedOn w:val="a1"/>
    <w:pPr>
      <w:numPr>
        <w:numId w:val="17"/>
      </w:numPr>
      <w:spacing w:after="140" w:line="290" w:lineRule="auto"/>
      <w:jc w:val="both"/>
    </w:pPr>
    <w:rPr>
      <w:kern w:val="20"/>
    </w:rPr>
  </w:style>
  <w:style w:type="paragraph" w:customStyle="1" w:styleId="bullet30">
    <w:name w:val="bullet 3"/>
    <w:basedOn w:val="a1"/>
    <w:pPr>
      <w:numPr>
        <w:numId w:val="18"/>
      </w:numPr>
      <w:spacing w:after="140" w:line="290" w:lineRule="auto"/>
      <w:jc w:val="both"/>
    </w:pPr>
    <w:rPr>
      <w:kern w:val="20"/>
    </w:rPr>
  </w:style>
  <w:style w:type="paragraph" w:customStyle="1" w:styleId="bullet40">
    <w:name w:val="bullet 4"/>
    <w:basedOn w:val="a1"/>
    <w:pPr>
      <w:numPr>
        <w:numId w:val="19"/>
      </w:numPr>
      <w:spacing w:after="140" w:line="290" w:lineRule="auto"/>
      <w:jc w:val="both"/>
    </w:pPr>
    <w:rPr>
      <w:kern w:val="20"/>
    </w:rPr>
  </w:style>
  <w:style w:type="paragraph" w:customStyle="1" w:styleId="bullet50">
    <w:name w:val="bullet 5"/>
    <w:basedOn w:val="a1"/>
    <w:pPr>
      <w:numPr>
        <w:numId w:val="20"/>
      </w:numPr>
      <w:spacing w:after="140" w:line="290" w:lineRule="auto"/>
      <w:jc w:val="both"/>
    </w:pPr>
    <w:rPr>
      <w:kern w:val="20"/>
    </w:rPr>
  </w:style>
  <w:style w:type="paragraph" w:customStyle="1" w:styleId="bullet60">
    <w:name w:val="bullet 6"/>
    <w:basedOn w:val="a1"/>
    <w:pPr>
      <w:numPr>
        <w:numId w:val="21"/>
      </w:numPr>
      <w:spacing w:after="140" w:line="290" w:lineRule="auto"/>
      <w:jc w:val="both"/>
    </w:pPr>
    <w:rPr>
      <w:kern w:val="20"/>
    </w:rPr>
  </w:style>
  <w:style w:type="paragraph" w:customStyle="1" w:styleId="roman1">
    <w:name w:val="roman 1"/>
    <w:basedOn w:val="a1"/>
    <w:pPr>
      <w:numPr>
        <w:numId w:val="11"/>
      </w:numPr>
      <w:spacing w:after="140" w:line="290" w:lineRule="auto"/>
      <w:jc w:val="both"/>
    </w:pPr>
    <w:rPr>
      <w:kern w:val="20"/>
      <w:szCs w:val="20"/>
    </w:rPr>
  </w:style>
  <w:style w:type="paragraph" w:customStyle="1" w:styleId="roman2">
    <w:name w:val="roman 2"/>
    <w:basedOn w:val="a1"/>
    <w:pPr>
      <w:numPr>
        <w:numId w:val="28"/>
      </w:numPr>
      <w:spacing w:after="140" w:line="290" w:lineRule="auto"/>
      <w:jc w:val="both"/>
    </w:pPr>
    <w:rPr>
      <w:kern w:val="20"/>
      <w:szCs w:val="20"/>
    </w:rPr>
  </w:style>
  <w:style w:type="paragraph" w:customStyle="1" w:styleId="roman3">
    <w:name w:val="roman 3"/>
    <w:basedOn w:val="a1"/>
    <w:pPr>
      <w:numPr>
        <w:numId w:val="31"/>
      </w:numPr>
      <w:spacing w:after="140" w:line="290" w:lineRule="auto"/>
      <w:jc w:val="both"/>
    </w:pPr>
    <w:rPr>
      <w:kern w:val="20"/>
      <w:szCs w:val="20"/>
    </w:rPr>
  </w:style>
  <w:style w:type="paragraph" w:customStyle="1" w:styleId="roman4">
    <w:name w:val="roman 4"/>
    <w:basedOn w:val="a1"/>
    <w:pPr>
      <w:numPr>
        <w:numId w:val="12"/>
      </w:numPr>
      <w:spacing w:after="140" w:line="290" w:lineRule="auto"/>
      <w:jc w:val="both"/>
    </w:pPr>
    <w:rPr>
      <w:kern w:val="20"/>
      <w:szCs w:val="20"/>
    </w:rPr>
  </w:style>
  <w:style w:type="paragraph" w:customStyle="1" w:styleId="roman5">
    <w:name w:val="roman 5"/>
    <w:basedOn w:val="a1"/>
    <w:pPr>
      <w:numPr>
        <w:numId w:val="13"/>
      </w:numPr>
      <w:spacing w:after="140" w:line="290" w:lineRule="auto"/>
      <w:jc w:val="both"/>
    </w:pPr>
    <w:rPr>
      <w:kern w:val="20"/>
      <w:szCs w:val="20"/>
    </w:rPr>
  </w:style>
  <w:style w:type="paragraph" w:customStyle="1" w:styleId="roman6">
    <w:name w:val="roman 6"/>
    <w:basedOn w:val="a1"/>
    <w:pPr>
      <w:numPr>
        <w:numId w:val="14"/>
      </w:numPr>
      <w:spacing w:after="140" w:line="290" w:lineRule="auto"/>
      <w:jc w:val="both"/>
    </w:pPr>
    <w:rPr>
      <w:kern w:val="20"/>
      <w:szCs w:val="20"/>
    </w:rPr>
  </w:style>
  <w:style w:type="paragraph" w:customStyle="1" w:styleId="CellHead">
    <w:name w:val="CellHead"/>
    <w:basedOn w:val="a1"/>
    <w:pPr>
      <w:keepNext/>
      <w:spacing w:before="60" w:after="60" w:line="259" w:lineRule="auto"/>
    </w:pPr>
    <w:rPr>
      <w:b/>
      <w:kern w:val="20"/>
    </w:rPr>
  </w:style>
  <w:style w:type="paragraph" w:customStyle="1" w:styleId="zFSNameofDoc">
    <w:name w:val="zFSNameofDoc"/>
    <w:basedOn w:val="a1"/>
    <w:pPr>
      <w:spacing w:before="300" w:after="400" w:line="290" w:lineRule="auto"/>
      <w:jc w:val="center"/>
    </w:pPr>
    <w:rPr>
      <w:caps/>
    </w:rPr>
  </w:style>
  <w:style w:type="paragraph" w:styleId="a5">
    <w:name w:val="Title"/>
    <w:basedOn w:val="a1"/>
    <w:next w:val="Body"/>
    <w:qFormat/>
    <w:pPr>
      <w:keepNext/>
      <w:spacing w:after="240" w:line="290" w:lineRule="auto"/>
      <w:jc w:val="both"/>
    </w:pPr>
    <w:rPr>
      <w:rFonts w:cs="Arial"/>
      <w:b/>
      <w:bCs/>
      <w:kern w:val="28"/>
      <w:sz w:val="25"/>
      <w:szCs w:val="32"/>
    </w:rPr>
  </w:style>
  <w:style w:type="paragraph" w:customStyle="1" w:styleId="Head1">
    <w:name w:val="Head 1"/>
    <w:basedOn w:val="a1"/>
    <w:next w:val="Body1"/>
    <w:pPr>
      <w:keepNext/>
      <w:spacing w:before="280" w:after="140" w:line="290" w:lineRule="auto"/>
      <w:ind w:left="680"/>
      <w:jc w:val="both"/>
    </w:pPr>
    <w:rPr>
      <w:b/>
      <w:kern w:val="22"/>
      <w:sz w:val="22"/>
    </w:rPr>
  </w:style>
  <w:style w:type="paragraph" w:customStyle="1" w:styleId="Head2">
    <w:name w:val="Head 2"/>
    <w:basedOn w:val="a1"/>
    <w:next w:val="Body2"/>
    <w:pPr>
      <w:keepNext/>
      <w:spacing w:before="280" w:after="60" w:line="290" w:lineRule="auto"/>
      <w:ind w:left="1361"/>
      <w:jc w:val="both"/>
    </w:pPr>
    <w:rPr>
      <w:b/>
      <w:kern w:val="21"/>
      <w:sz w:val="21"/>
    </w:rPr>
  </w:style>
  <w:style w:type="paragraph" w:customStyle="1" w:styleId="Head3">
    <w:name w:val="Head 3"/>
    <w:basedOn w:val="a1"/>
    <w:next w:val="Body3"/>
    <w:pPr>
      <w:keepNext/>
      <w:spacing w:before="280" w:after="40" w:line="290" w:lineRule="auto"/>
      <w:ind w:left="2041"/>
      <w:jc w:val="both"/>
    </w:pPr>
    <w:rPr>
      <w:b/>
      <w:kern w:val="20"/>
    </w:rPr>
  </w:style>
  <w:style w:type="paragraph" w:customStyle="1" w:styleId="SubHead">
    <w:name w:val="SubHead"/>
    <w:basedOn w:val="a1"/>
    <w:next w:val="Body"/>
    <w:pPr>
      <w:keepNext/>
      <w:spacing w:before="120" w:after="60" w:line="290" w:lineRule="auto"/>
      <w:jc w:val="both"/>
    </w:pPr>
    <w:rPr>
      <w:b/>
      <w:kern w:val="21"/>
      <w:sz w:val="21"/>
    </w:rPr>
  </w:style>
  <w:style w:type="paragraph" w:customStyle="1" w:styleId="SchedApps">
    <w:name w:val="Sched/Apps"/>
    <w:basedOn w:val="a1"/>
    <w:next w:val="Body"/>
    <w:pPr>
      <w:keepNext/>
      <w:pageBreakBefore/>
      <w:spacing w:after="240" w:line="290" w:lineRule="auto"/>
      <w:jc w:val="center"/>
      <w:outlineLvl w:val="3"/>
    </w:pPr>
    <w:rPr>
      <w:b/>
      <w:kern w:val="23"/>
      <w:sz w:val="23"/>
    </w:rPr>
  </w:style>
  <w:style w:type="paragraph" w:customStyle="1" w:styleId="Schedule1">
    <w:name w:val="Schedule 1"/>
    <w:basedOn w:val="a1"/>
    <w:pPr>
      <w:numPr>
        <w:numId w:val="29"/>
      </w:numPr>
      <w:spacing w:after="140" w:line="290" w:lineRule="auto"/>
      <w:jc w:val="both"/>
      <w:outlineLvl w:val="0"/>
    </w:pPr>
    <w:rPr>
      <w:kern w:val="20"/>
    </w:rPr>
  </w:style>
  <w:style w:type="paragraph" w:customStyle="1" w:styleId="Schedule2">
    <w:name w:val="Schedule 2"/>
    <w:basedOn w:val="a1"/>
    <w:pPr>
      <w:numPr>
        <w:ilvl w:val="1"/>
        <w:numId w:val="29"/>
      </w:numPr>
      <w:spacing w:after="140" w:line="290" w:lineRule="auto"/>
      <w:jc w:val="both"/>
      <w:outlineLvl w:val="1"/>
    </w:pPr>
    <w:rPr>
      <w:kern w:val="20"/>
    </w:rPr>
  </w:style>
  <w:style w:type="paragraph" w:customStyle="1" w:styleId="Schedule3">
    <w:name w:val="Schedule 3"/>
    <w:basedOn w:val="a1"/>
    <w:pPr>
      <w:numPr>
        <w:ilvl w:val="2"/>
        <w:numId w:val="29"/>
      </w:numPr>
      <w:spacing w:after="140" w:line="290" w:lineRule="auto"/>
      <w:jc w:val="both"/>
      <w:outlineLvl w:val="2"/>
    </w:pPr>
    <w:rPr>
      <w:kern w:val="20"/>
    </w:rPr>
  </w:style>
  <w:style w:type="paragraph" w:customStyle="1" w:styleId="Schedule4">
    <w:name w:val="Schedule 4"/>
    <w:basedOn w:val="a1"/>
    <w:pPr>
      <w:numPr>
        <w:ilvl w:val="3"/>
        <w:numId w:val="29"/>
      </w:numPr>
      <w:spacing w:after="140" w:line="290" w:lineRule="auto"/>
      <w:jc w:val="both"/>
      <w:outlineLvl w:val="3"/>
    </w:pPr>
    <w:rPr>
      <w:kern w:val="20"/>
    </w:rPr>
  </w:style>
  <w:style w:type="paragraph" w:customStyle="1" w:styleId="Schedule5">
    <w:name w:val="Schedule 5"/>
    <w:basedOn w:val="a1"/>
    <w:pPr>
      <w:numPr>
        <w:ilvl w:val="4"/>
        <w:numId w:val="29"/>
      </w:numPr>
      <w:spacing w:after="140" w:line="290" w:lineRule="auto"/>
      <w:jc w:val="both"/>
      <w:outlineLvl w:val="4"/>
    </w:pPr>
    <w:rPr>
      <w:kern w:val="20"/>
    </w:rPr>
  </w:style>
  <w:style w:type="paragraph" w:customStyle="1" w:styleId="Schedule6">
    <w:name w:val="Schedule 6"/>
    <w:basedOn w:val="a1"/>
    <w:pPr>
      <w:numPr>
        <w:ilvl w:val="5"/>
        <w:numId w:val="29"/>
      </w:numPr>
      <w:spacing w:after="140" w:line="290" w:lineRule="auto"/>
      <w:jc w:val="both"/>
      <w:outlineLvl w:val="5"/>
    </w:pPr>
    <w:rPr>
      <w:kern w:val="20"/>
    </w:rPr>
  </w:style>
  <w:style w:type="paragraph" w:customStyle="1" w:styleId="TCLevel1">
    <w:name w:val="T+C Level 1"/>
    <w:basedOn w:val="a1"/>
    <w:next w:val="TCLevel2"/>
    <w:pPr>
      <w:keepNext/>
      <w:numPr>
        <w:numId w:val="4"/>
      </w:numPr>
      <w:spacing w:before="140" w:line="290" w:lineRule="auto"/>
      <w:jc w:val="both"/>
      <w:outlineLvl w:val="0"/>
    </w:pPr>
    <w:rPr>
      <w:b/>
      <w:kern w:val="20"/>
    </w:rPr>
  </w:style>
  <w:style w:type="paragraph" w:customStyle="1" w:styleId="TCLevel2">
    <w:name w:val="T+C Level 2"/>
    <w:basedOn w:val="a1"/>
    <w:pPr>
      <w:numPr>
        <w:ilvl w:val="1"/>
        <w:numId w:val="4"/>
      </w:numPr>
      <w:spacing w:after="140" w:line="290" w:lineRule="auto"/>
      <w:jc w:val="both"/>
      <w:outlineLvl w:val="1"/>
    </w:pPr>
    <w:rPr>
      <w:kern w:val="20"/>
    </w:rPr>
  </w:style>
  <w:style w:type="paragraph" w:customStyle="1" w:styleId="TCLevel3">
    <w:name w:val="T+C Level 3"/>
    <w:basedOn w:val="a1"/>
    <w:pPr>
      <w:numPr>
        <w:ilvl w:val="2"/>
        <w:numId w:val="4"/>
      </w:numPr>
      <w:spacing w:after="140" w:line="290" w:lineRule="auto"/>
      <w:jc w:val="both"/>
      <w:outlineLvl w:val="2"/>
    </w:pPr>
    <w:rPr>
      <w:kern w:val="20"/>
    </w:rPr>
  </w:style>
  <w:style w:type="paragraph" w:customStyle="1" w:styleId="TCLevel4">
    <w:name w:val="T+C Level 4"/>
    <w:basedOn w:val="a1"/>
    <w:pPr>
      <w:numPr>
        <w:ilvl w:val="3"/>
        <w:numId w:val="4"/>
      </w:numPr>
      <w:spacing w:after="140" w:line="290" w:lineRule="auto"/>
      <w:jc w:val="both"/>
      <w:outlineLvl w:val="3"/>
    </w:pPr>
    <w:rPr>
      <w:kern w:val="20"/>
    </w:rPr>
  </w:style>
  <w:style w:type="paragraph" w:styleId="a6">
    <w:name w:val="Date"/>
    <w:basedOn w:val="a1"/>
    <w:next w:val="a1"/>
  </w:style>
  <w:style w:type="paragraph" w:customStyle="1" w:styleId="DocExCode">
    <w:name w:val="DocExCode"/>
    <w:basedOn w:val="a1"/>
    <w:pPr>
      <w:pBdr>
        <w:top w:val="single" w:sz="4" w:space="1" w:color="auto"/>
      </w:pBdr>
    </w:pPr>
    <w:rPr>
      <w:kern w:val="20"/>
      <w:sz w:val="16"/>
    </w:rPr>
  </w:style>
  <w:style w:type="paragraph" w:customStyle="1" w:styleId="DocExCode-NoLine">
    <w:name w:val="DocExCode - No Line"/>
    <w:basedOn w:val="DocExCode"/>
    <w:pPr>
      <w:pBdr>
        <w:top w:val="none" w:sz="0" w:space="0" w:color="auto"/>
      </w:pBdr>
    </w:pPr>
    <w:rPr>
      <w:lang w:val="nl-BE"/>
    </w:rPr>
  </w:style>
  <w:style w:type="paragraph" w:customStyle="1" w:styleId="DocumentMap">
    <w:name w:val="DocumentMap"/>
    <w:basedOn w:val="a1"/>
  </w:style>
  <w:style w:type="paragraph" w:styleId="a7">
    <w:name w:val="footer"/>
    <w:basedOn w:val="a1"/>
    <w:pPr>
      <w:tabs>
        <w:tab w:val="center" w:pos="4366"/>
        <w:tab w:val="right" w:pos="8732"/>
      </w:tabs>
    </w:pPr>
    <w:rPr>
      <w:kern w:val="17"/>
      <w:sz w:val="17"/>
    </w:rPr>
  </w:style>
  <w:style w:type="character" w:styleId="a8">
    <w:name w:val="footnote reference"/>
    <w:semiHidden/>
    <w:rPr>
      <w:rFonts w:ascii="Arial" w:hAnsi="Arial"/>
      <w:kern w:val="2"/>
      <w:vertAlign w:val="superscript"/>
    </w:rPr>
  </w:style>
  <w:style w:type="paragraph" w:styleId="a9">
    <w:name w:val="footnote text"/>
    <w:basedOn w:val="a1"/>
    <w:semiHidden/>
    <w:pPr>
      <w:keepLines/>
      <w:tabs>
        <w:tab w:val="left" w:pos="227"/>
      </w:tabs>
      <w:spacing w:after="60" w:line="200" w:lineRule="atLeast"/>
      <w:ind w:left="227" w:hanging="227"/>
      <w:jc w:val="both"/>
    </w:pPr>
    <w:rPr>
      <w:kern w:val="20"/>
      <w:sz w:val="16"/>
      <w:szCs w:val="20"/>
    </w:rPr>
  </w:style>
  <w:style w:type="paragraph" w:styleId="aa">
    <w:name w:val="header"/>
    <w:basedOn w:val="a1"/>
    <w:pPr>
      <w:tabs>
        <w:tab w:val="center" w:pos="4366"/>
        <w:tab w:val="right" w:pos="8732"/>
      </w:tabs>
    </w:pPr>
    <w:rPr>
      <w:kern w:val="19"/>
      <w:sz w:val="19"/>
    </w:rPr>
  </w:style>
  <w:style w:type="paragraph" w:customStyle="1" w:styleId="Level7">
    <w:name w:val="Level 7"/>
    <w:basedOn w:val="a1"/>
    <w:pPr>
      <w:numPr>
        <w:ilvl w:val="6"/>
        <w:numId w:val="1"/>
      </w:numPr>
      <w:spacing w:after="140" w:line="290" w:lineRule="auto"/>
      <w:jc w:val="both"/>
      <w:outlineLvl w:val="6"/>
    </w:pPr>
    <w:rPr>
      <w:kern w:val="20"/>
    </w:rPr>
  </w:style>
  <w:style w:type="paragraph" w:customStyle="1" w:styleId="Level8">
    <w:name w:val="Level 8"/>
    <w:basedOn w:val="a1"/>
    <w:pPr>
      <w:numPr>
        <w:ilvl w:val="7"/>
        <w:numId w:val="1"/>
      </w:numPr>
      <w:spacing w:after="140" w:line="290" w:lineRule="auto"/>
      <w:jc w:val="both"/>
      <w:outlineLvl w:val="7"/>
    </w:pPr>
    <w:rPr>
      <w:kern w:val="20"/>
    </w:rPr>
  </w:style>
  <w:style w:type="paragraph" w:customStyle="1" w:styleId="Level9">
    <w:name w:val="Level 9"/>
    <w:basedOn w:val="a1"/>
    <w:pPr>
      <w:numPr>
        <w:ilvl w:val="8"/>
        <w:numId w:val="1"/>
      </w:numPr>
      <w:spacing w:after="140" w:line="290" w:lineRule="auto"/>
      <w:jc w:val="both"/>
      <w:outlineLvl w:val="8"/>
    </w:pPr>
    <w:rPr>
      <w:kern w:val="20"/>
    </w:rPr>
  </w:style>
  <w:style w:type="character" w:styleId="ab">
    <w:name w:val="page number"/>
    <w:rPr>
      <w:rFonts w:ascii="Arial" w:hAnsi="Arial"/>
      <w:sz w:val="20"/>
    </w:rPr>
  </w:style>
  <w:style w:type="paragraph" w:customStyle="1" w:styleId="Table1">
    <w:name w:val="Table 1"/>
    <w:basedOn w:val="a1"/>
    <w:pPr>
      <w:numPr>
        <w:numId w:val="5"/>
      </w:numPr>
      <w:spacing w:before="60" w:after="60" w:line="290" w:lineRule="auto"/>
      <w:outlineLvl w:val="0"/>
    </w:pPr>
    <w:rPr>
      <w:kern w:val="20"/>
    </w:rPr>
  </w:style>
  <w:style w:type="paragraph" w:customStyle="1" w:styleId="Table2">
    <w:name w:val="Table 2"/>
    <w:basedOn w:val="a1"/>
    <w:pPr>
      <w:numPr>
        <w:ilvl w:val="1"/>
        <w:numId w:val="5"/>
      </w:numPr>
      <w:spacing w:before="60" w:after="60" w:line="290" w:lineRule="auto"/>
      <w:outlineLvl w:val="1"/>
    </w:pPr>
    <w:rPr>
      <w:kern w:val="20"/>
    </w:rPr>
  </w:style>
  <w:style w:type="paragraph" w:customStyle="1" w:styleId="Table3">
    <w:name w:val="Table 3"/>
    <w:basedOn w:val="a1"/>
    <w:pPr>
      <w:numPr>
        <w:ilvl w:val="2"/>
        <w:numId w:val="5"/>
      </w:numPr>
      <w:spacing w:before="60" w:after="60" w:line="290" w:lineRule="auto"/>
      <w:outlineLvl w:val="2"/>
    </w:pPr>
    <w:rPr>
      <w:kern w:val="20"/>
    </w:rPr>
  </w:style>
  <w:style w:type="paragraph" w:customStyle="1" w:styleId="Table4">
    <w:name w:val="Table 4"/>
    <w:basedOn w:val="a1"/>
    <w:pPr>
      <w:numPr>
        <w:ilvl w:val="3"/>
        <w:numId w:val="5"/>
      </w:numPr>
      <w:spacing w:before="60" w:after="60" w:line="290" w:lineRule="auto"/>
      <w:outlineLvl w:val="3"/>
    </w:pPr>
    <w:rPr>
      <w:kern w:val="20"/>
    </w:rPr>
  </w:style>
  <w:style w:type="paragraph" w:customStyle="1" w:styleId="Table5">
    <w:name w:val="Table 5"/>
    <w:basedOn w:val="a1"/>
    <w:pPr>
      <w:numPr>
        <w:ilvl w:val="4"/>
        <w:numId w:val="5"/>
      </w:numPr>
      <w:spacing w:before="60" w:after="60" w:line="290" w:lineRule="auto"/>
      <w:outlineLvl w:val="4"/>
    </w:pPr>
    <w:rPr>
      <w:kern w:val="20"/>
    </w:rPr>
  </w:style>
  <w:style w:type="paragraph" w:customStyle="1" w:styleId="Table6">
    <w:name w:val="Table 6"/>
    <w:basedOn w:val="a1"/>
    <w:pPr>
      <w:numPr>
        <w:ilvl w:val="5"/>
        <w:numId w:val="5"/>
      </w:numPr>
      <w:spacing w:before="60" w:after="60" w:line="290" w:lineRule="auto"/>
      <w:outlineLvl w:val="5"/>
    </w:pPr>
    <w:rPr>
      <w:kern w:val="20"/>
    </w:rPr>
  </w:style>
  <w:style w:type="paragraph" w:customStyle="1" w:styleId="Tablealpha">
    <w:name w:val="Table alpha"/>
    <w:basedOn w:val="CellBody"/>
    <w:pPr>
      <w:numPr>
        <w:numId w:val="15"/>
      </w:numPr>
    </w:pPr>
  </w:style>
  <w:style w:type="paragraph" w:customStyle="1" w:styleId="CellBody">
    <w:name w:val="CellBody"/>
    <w:basedOn w:val="a1"/>
    <w:pPr>
      <w:spacing w:before="60" w:after="60" w:line="290" w:lineRule="auto"/>
    </w:pPr>
    <w:rPr>
      <w:kern w:val="20"/>
      <w:szCs w:val="20"/>
    </w:rPr>
  </w:style>
  <w:style w:type="paragraph" w:customStyle="1" w:styleId="Tablebullet">
    <w:name w:val="Table bullet"/>
    <w:basedOn w:val="a1"/>
    <w:pPr>
      <w:tabs>
        <w:tab w:val="num" w:pos="680"/>
      </w:tabs>
      <w:spacing w:before="60" w:after="60" w:line="290" w:lineRule="auto"/>
      <w:ind w:left="680" w:hanging="680"/>
    </w:pPr>
    <w:rPr>
      <w:kern w:val="20"/>
    </w:rPr>
  </w:style>
  <w:style w:type="paragraph" w:customStyle="1" w:styleId="Tableroman">
    <w:name w:val="Table roman"/>
    <w:basedOn w:val="CellBody"/>
    <w:pPr>
      <w:tabs>
        <w:tab w:val="num" w:pos="680"/>
      </w:tabs>
      <w:ind w:left="680" w:hanging="680"/>
    </w:pPr>
  </w:style>
  <w:style w:type="paragraph" w:styleId="20">
    <w:name w:val="toc 2"/>
    <w:basedOn w:val="a1"/>
    <w:next w:val="Body"/>
    <w:semiHidden/>
    <w:pPr>
      <w:spacing w:before="280" w:after="140" w:line="290" w:lineRule="auto"/>
      <w:ind w:left="680"/>
    </w:pPr>
    <w:rPr>
      <w:kern w:val="20"/>
    </w:rPr>
  </w:style>
  <w:style w:type="paragraph" w:styleId="30">
    <w:name w:val="toc 3"/>
    <w:basedOn w:val="a1"/>
    <w:next w:val="Body"/>
    <w:semiHidden/>
    <w:pPr>
      <w:spacing w:before="280" w:after="140" w:line="290" w:lineRule="auto"/>
      <w:ind w:left="1361"/>
    </w:pPr>
    <w:rPr>
      <w:kern w:val="20"/>
    </w:rPr>
  </w:style>
  <w:style w:type="paragraph" w:styleId="40">
    <w:name w:val="toc 4"/>
    <w:basedOn w:val="a1"/>
    <w:next w:val="Body"/>
    <w:semiHidden/>
    <w:pPr>
      <w:spacing w:before="280" w:after="140" w:line="290" w:lineRule="auto"/>
      <w:ind w:left="1361"/>
    </w:pPr>
    <w:rPr>
      <w:kern w:val="20"/>
    </w:rPr>
  </w:style>
  <w:style w:type="paragraph" w:styleId="50">
    <w:name w:val="toc 5"/>
    <w:basedOn w:val="a1"/>
    <w:next w:val="Body"/>
    <w:semiHidden/>
  </w:style>
  <w:style w:type="paragraph" w:styleId="60">
    <w:name w:val="toc 6"/>
    <w:basedOn w:val="a1"/>
    <w:next w:val="Body"/>
    <w:semiHidden/>
  </w:style>
  <w:style w:type="paragraph" w:styleId="70">
    <w:name w:val="toc 7"/>
    <w:basedOn w:val="a1"/>
    <w:next w:val="Body"/>
    <w:semiHidden/>
  </w:style>
  <w:style w:type="paragraph" w:styleId="80">
    <w:name w:val="toc 8"/>
    <w:basedOn w:val="a1"/>
    <w:next w:val="Body"/>
    <w:semiHidden/>
  </w:style>
  <w:style w:type="paragraph" w:styleId="90">
    <w:name w:val="toc 9"/>
    <w:basedOn w:val="a1"/>
    <w:next w:val="Body"/>
    <w:semiHidden/>
  </w:style>
  <w:style w:type="paragraph" w:customStyle="1" w:styleId="zFSand">
    <w:name w:val="zFSand"/>
    <w:basedOn w:val="a1"/>
    <w:next w:val="zFSco-names"/>
    <w:pPr>
      <w:spacing w:line="290" w:lineRule="auto"/>
      <w:jc w:val="center"/>
    </w:pPr>
    <w:rPr>
      <w:kern w:val="20"/>
    </w:rPr>
  </w:style>
  <w:style w:type="paragraph" w:customStyle="1" w:styleId="zFSco-names">
    <w:name w:val="zFSco-names"/>
    <w:basedOn w:val="a1"/>
    <w:next w:val="zFSand"/>
    <w:pPr>
      <w:spacing w:before="120" w:after="120" w:line="290" w:lineRule="auto"/>
      <w:jc w:val="center"/>
    </w:pPr>
    <w:rPr>
      <w:kern w:val="24"/>
      <w:sz w:val="24"/>
    </w:rPr>
  </w:style>
  <w:style w:type="paragraph" w:customStyle="1" w:styleId="zFSDate">
    <w:name w:val="zFSDate"/>
    <w:basedOn w:val="a1"/>
    <w:pPr>
      <w:spacing w:line="290" w:lineRule="auto"/>
      <w:jc w:val="center"/>
    </w:pPr>
    <w:rPr>
      <w:kern w:val="20"/>
    </w:rPr>
  </w:style>
  <w:style w:type="paragraph" w:customStyle="1" w:styleId="zFSDraft">
    <w:name w:val="zFSDraft"/>
    <w:basedOn w:val="a1"/>
    <w:pPr>
      <w:spacing w:line="290" w:lineRule="auto"/>
    </w:pPr>
    <w:rPr>
      <w:kern w:val="20"/>
    </w:rPr>
  </w:style>
  <w:style w:type="paragraph" w:customStyle="1" w:styleId="zFSAddress">
    <w:name w:val="zFSAddress"/>
    <w:basedOn w:val="a1"/>
    <w:pPr>
      <w:spacing w:line="290" w:lineRule="auto"/>
    </w:pPr>
    <w:rPr>
      <w:kern w:val="16"/>
      <w:sz w:val="16"/>
    </w:rPr>
  </w:style>
  <w:style w:type="paragraph" w:customStyle="1" w:styleId="zFSNarrative">
    <w:name w:val="zFSNarrative"/>
    <w:basedOn w:val="a1"/>
    <w:pPr>
      <w:spacing w:after="120" w:line="290" w:lineRule="auto"/>
      <w:jc w:val="center"/>
    </w:pPr>
    <w:rPr>
      <w:kern w:val="20"/>
    </w:rPr>
  </w:style>
  <w:style w:type="paragraph" w:customStyle="1" w:styleId="zFSTitle">
    <w:name w:val="zFSTitle"/>
    <w:basedOn w:val="a1"/>
    <w:next w:val="zFSNarrative"/>
    <w:pPr>
      <w:keepNext/>
      <w:spacing w:before="1440" w:after="120" w:line="290" w:lineRule="auto"/>
      <w:jc w:val="center"/>
    </w:pPr>
    <w:rPr>
      <w:sz w:val="28"/>
    </w:rPr>
  </w:style>
  <w:style w:type="character" w:styleId="ac">
    <w:name w:val="endnote reference"/>
    <w:semiHidden/>
    <w:rPr>
      <w:rFonts w:ascii="Arial" w:hAnsi="Arial"/>
      <w:vertAlign w:val="superscript"/>
    </w:rPr>
  </w:style>
  <w:style w:type="paragraph" w:styleId="ad">
    <w:name w:val="endnote text"/>
    <w:basedOn w:val="a1"/>
    <w:semiHidden/>
    <w:rPr>
      <w:szCs w:val="20"/>
    </w:rPr>
  </w:style>
  <w:style w:type="paragraph" w:customStyle="1" w:styleId="Head">
    <w:name w:val="Head"/>
    <w:basedOn w:val="a1"/>
    <w:next w:val="Body"/>
    <w:pPr>
      <w:keepNext/>
      <w:spacing w:before="280" w:after="140" w:line="290" w:lineRule="auto"/>
      <w:jc w:val="both"/>
    </w:pPr>
    <w:rPr>
      <w:b/>
      <w:kern w:val="23"/>
      <w:sz w:val="23"/>
    </w:rPr>
  </w:style>
  <w:style w:type="paragraph" w:styleId="ae">
    <w:name w:val="table of authorities"/>
    <w:basedOn w:val="a1"/>
    <w:next w:val="a1"/>
    <w:semiHidden/>
    <w:pPr>
      <w:ind w:left="200" w:hanging="200"/>
    </w:pPr>
  </w:style>
  <w:style w:type="paragraph" w:customStyle="1" w:styleId="zFSTel">
    <w:name w:val="zFSTel"/>
    <w:basedOn w:val="a1"/>
    <w:pPr>
      <w:spacing w:before="120"/>
    </w:pPr>
    <w:rPr>
      <w:kern w:val="16"/>
      <w:sz w:val="16"/>
    </w:rPr>
  </w:style>
  <w:style w:type="paragraph" w:customStyle="1" w:styleId="zFSFax">
    <w:name w:val="zFSFax"/>
    <w:basedOn w:val="a1"/>
    <w:rPr>
      <w:kern w:val="16"/>
      <w:sz w:val="16"/>
    </w:rPr>
  </w:style>
  <w:style w:type="paragraph" w:customStyle="1" w:styleId="zSFRef">
    <w:name w:val="zSFRef"/>
    <w:basedOn w:val="a1"/>
    <w:rPr>
      <w:kern w:val="16"/>
      <w:sz w:val="16"/>
    </w:rPr>
  </w:style>
  <w:style w:type="paragraph" w:customStyle="1" w:styleId="zFSDescription">
    <w:name w:val="zFSDescription"/>
    <w:basedOn w:val="zFSDate"/>
    <w:rPr>
      <w:i/>
      <w:caps/>
    </w:rPr>
  </w:style>
  <w:style w:type="paragraph" w:customStyle="1" w:styleId="Bullet1">
    <w:name w:val="Bullet 1"/>
    <w:basedOn w:val="a1"/>
    <w:pPr>
      <w:numPr>
        <w:numId w:val="22"/>
      </w:numPr>
      <w:spacing w:after="140" w:line="290" w:lineRule="auto"/>
      <w:jc w:val="both"/>
    </w:pPr>
    <w:rPr>
      <w:kern w:val="20"/>
      <w:szCs w:val="20"/>
      <w:lang w:val="en-GB"/>
    </w:rPr>
  </w:style>
  <w:style w:type="paragraph" w:customStyle="1" w:styleId="Bullet20">
    <w:name w:val="Bullet 2"/>
    <w:basedOn w:val="a1"/>
    <w:pPr>
      <w:numPr>
        <w:numId w:val="23"/>
      </w:numPr>
      <w:spacing w:after="140" w:line="290" w:lineRule="auto"/>
      <w:ind w:left="1360" w:hanging="680"/>
      <w:jc w:val="both"/>
    </w:pPr>
    <w:rPr>
      <w:kern w:val="20"/>
      <w:szCs w:val="20"/>
      <w:lang w:val="en-GB"/>
    </w:rPr>
  </w:style>
  <w:style w:type="paragraph" w:customStyle="1" w:styleId="Bullet3">
    <w:name w:val="Bullet 3"/>
    <w:basedOn w:val="a1"/>
    <w:pPr>
      <w:numPr>
        <w:numId w:val="24"/>
      </w:numPr>
      <w:spacing w:after="140" w:line="290" w:lineRule="auto"/>
      <w:jc w:val="both"/>
    </w:pPr>
    <w:rPr>
      <w:kern w:val="20"/>
      <w:szCs w:val="20"/>
      <w:lang w:val="en-GB"/>
    </w:rPr>
  </w:style>
  <w:style w:type="paragraph" w:customStyle="1" w:styleId="Bullet4">
    <w:name w:val="Bullet 4"/>
    <w:basedOn w:val="a1"/>
    <w:pPr>
      <w:numPr>
        <w:numId w:val="25"/>
      </w:numPr>
      <w:spacing w:after="140" w:line="290" w:lineRule="auto"/>
      <w:jc w:val="both"/>
    </w:pPr>
    <w:rPr>
      <w:kern w:val="20"/>
      <w:szCs w:val="20"/>
      <w:lang w:val="en-GB"/>
    </w:rPr>
  </w:style>
  <w:style w:type="paragraph" w:customStyle="1" w:styleId="Bullet5">
    <w:name w:val="Bullet 5"/>
    <w:basedOn w:val="a1"/>
    <w:pPr>
      <w:numPr>
        <w:numId w:val="26"/>
      </w:numPr>
      <w:spacing w:after="140" w:line="290" w:lineRule="auto"/>
      <w:ind w:left="3288" w:hanging="680"/>
      <w:jc w:val="both"/>
    </w:pPr>
    <w:rPr>
      <w:kern w:val="20"/>
      <w:szCs w:val="20"/>
      <w:lang w:val="en-GB"/>
    </w:rPr>
  </w:style>
  <w:style w:type="paragraph" w:customStyle="1" w:styleId="Bullet6">
    <w:name w:val="Bullet 6"/>
    <w:basedOn w:val="a1"/>
    <w:pPr>
      <w:numPr>
        <w:numId w:val="27"/>
      </w:numPr>
      <w:spacing w:after="140" w:line="290" w:lineRule="auto"/>
      <w:jc w:val="both"/>
    </w:pPr>
    <w:rPr>
      <w:kern w:val="20"/>
      <w:szCs w:val="20"/>
      <w:lang w:val="en-GB"/>
    </w:rPr>
  </w:style>
  <w:style w:type="character" w:styleId="af">
    <w:name w:val="Hyperlink"/>
    <w:rPr>
      <w:color w:val="AF005F"/>
      <w:u w:val="none"/>
    </w:rPr>
  </w:style>
  <w:style w:type="character" w:styleId="af0">
    <w:name w:val="FollowedHyperlink"/>
    <w:rPr>
      <w:color w:val="AF005F"/>
      <w:u w:val="none"/>
    </w:rPr>
  </w:style>
  <w:style w:type="paragraph" w:styleId="af1">
    <w:name w:val="Balloon Text"/>
    <w:basedOn w:val="a1"/>
    <w:semiHidden/>
    <w:rPr>
      <w:rFonts w:ascii="Tahoma" w:hAnsi="Tahoma" w:cs="Tahoma"/>
      <w:sz w:val="16"/>
      <w:szCs w:val="16"/>
    </w:rPr>
  </w:style>
  <w:style w:type="character" w:customStyle="1" w:styleId="DeltaViewInsertion">
    <w:name w:val="DeltaView Insertion"/>
    <w:rPr>
      <w:color w:val="0000FF"/>
      <w:spacing w:val="0"/>
      <w:u w:val="double"/>
    </w:rPr>
  </w:style>
  <w:style w:type="character" w:customStyle="1" w:styleId="DeltaViewDeletion">
    <w:name w:val="DeltaView Deletion"/>
    <w:rPr>
      <w:strike/>
      <w:color w:val="FF0000"/>
      <w:spacing w:val="0"/>
    </w:rPr>
  </w:style>
  <w:style w:type="character" w:customStyle="1" w:styleId="DeltaViewMoveDestination">
    <w:name w:val="DeltaView Move Destination"/>
    <w:rPr>
      <w:color w:val="00C000"/>
      <w:spacing w:val="0"/>
      <w:u w:val="double"/>
    </w:rPr>
  </w:style>
  <w:style w:type="character" w:customStyle="1" w:styleId="BodyChar">
    <w:name w:val="Body Char"/>
    <w:rPr>
      <w:rFonts w:ascii="Arial" w:hAnsi="Arial"/>
      <w:kern w:val="20"/>
      <w:szCs w:val="24"/>
      <w:lang w:val="ru-RU" w:eastAsia="en-US" w:bidi="ar-SA"/>
    </w:rPr>
  </w:style>
  <w:style w:type="character" w:styleId="af2">
    <w:name w:val="annotation reference"/>
    <w:uiPriority w:val="99"/>
    <w:semiHidden/>
    <w:rPr>
      <w:sz w:val="16"/>
      <w:szCs w:val="16"/>
    </w:rPr>
  </w:style>
  <w:style w:type="paragraph" w:styleId="af3">
    <w:name w:val="annotation text"/>
    <w:basedOn w:val="a1"/>
    <w:link w:val="af4"/>
    <w:uiPriority w:val="99"/>
    <w:semiHidden/>
    <w:rPr>
      <w:szCs w:val="20"/>
    </w:rPr>
  </w:style>
  <w:style w:type="paragraph" w:styleId="a0">
    <w:name w:val="List Bullet"/>
    <w:basedOn w:val="a1"/>
    <w:autoRedefine/>
    <w:pPr>
      <w:numPr>
        <w:numId w:val="32"/>
      </w:numPr>
    </w:pPr>
  </w:style>
  <w:style w:type="paragraph" w:styleId="a">
    <w:name w:val="List Number"/>
    <w:basedOn w:val="a1"/>
    <w:pPr>
      <w:numPr>
        <w:numId w:val="33"/>
      </w:numPr>
    </w:pPr>
  </w:style>
  <w:style w:type="paragraph" w:customStyle="1" w:styleId="MOSHeadL1">
    <w:name w:val="MOS Head L1"/>
    <w:basedOn w:val="a1"/>
    <w:next w:val="a1"/>
    <w:pPr>
      <w:keepNext/>
      <w:numPr>
        <w:ilvl w:val="1"/>
        <w:numId w:val="34"/>
      </w:numPr>
      <w:spacing w:before="240"/>
      <w:jc w:val="both"/>
      <w:outlineLvl w:val="0"/>
    </w:pPr>
    <w:rPr>
      <w:rFonts w:ascii="Times New Roman" w:hAnsi="Times New Roman"/>
      <w:b/>
      <w:caps/>
      <w:sz w:val="22"/>
      <w:lang w:val="en-GB"/>
    </w:rPr>
  </w:style>
  <w:style w:type="paragraph" w:customStyle="1" w:styleId="MOSHeadL3">
    <w:name w:val="MOS Head L3"/>
    <w:basedOn w:val="a1"/>
    <w:pPr>
      <w:tabs>
        <w:tab w:val="num" w:pos="1440"/>
      </w:tabs>
      <w:ind w:left="1440" w:hanging="720"/>
      <w:jc w:val="both"/>
      <w:outlineLvl w:val="2"/>
    </w:pPr>
    <w:rPr>
      <w:rFonts w:ascii="Times New Roman" w:hAnsi="Times New Roman"/>
      <w:sz w:val="22"/>
      <w:lang w:val="en-GB"/>
    </w:rPr>
  </w:style>
  <w:style w:type="paragraph" w:customStyle="1" w:styleId="MOSHeadL4">
    <w:name w:val="MOS Head L4"/>
    <w:basedOn w:val="a1"/>
    <w:pPr>
      <w:tabs>
        <w:tab w:val="num" w:pos="2160"/>
      </w:tabs>
      <w:ind w:left="2160" w:hanging="720"/>
      <w:jc w:val="both"/>
      <w:outlineLvl w:val="3"/>
    </w:pPr>
    <w:rPr>
      <w:rFonts w:ascii="Times New Roman" w:hAnsi="Times New Roman"/>
      <w:sz w:val="22"/>
      <w:lang w:val="en-GB"/>
    </w:rPr>
  </w:style>
  <w:style w:type="paragraph" w:customStyle="1" w:styleId="Definition">
    <w:name w:val="Definition"/>
    <w:basedOn w:val="a1"/>
    <w:pPr>
      <w:numPr>
        <w:ilvl w:val="2"/>
        <w:numId w:val="34"/>
      </w:numPr>
      <w:spacing w:before="240"/>
      <w:jc w:val="both"/>
    </w:pPr>
    <w:rPr>
      <w:rFonts w:ascii="Times New Roman" w:hAnsi="Times New Roman"/>
      <w:sz w:val="22"/>
      <w:lang w:val="en-GB"/>
    </w:rPr>
  </w:style>
  <w:style w:type="paragraph" w:styleId="af5">
    <w:name w:val="Body Text"/>
    <w:basedOn w:val="a1"/>
    <w:pPr>
      <w:spacing w:after="120"/>
    </w:pPr>
  </w:style>
  <w:style w:type="paragraph" w:styleId="af6">
    <w:name w:val="annotation subject"/>
    <w:basedOn w:val="af3"/>
    <w:next w:val="af3"/>
    <w:link w:val="af7"/>
    <w:rsid w:val="00A77315"/>
    <w:rPr>
      <w:b/>
      <w:bCs/>
    </w:rPr>
  </w:style>
  <w:style w:type="character" w:customStyle="1" w:styleId="af4">
    <w:name w:val="Текст примечания Знак"/>
    <w:link w:val="af3"/>
    <w:uiPriority w:val="99"/>
    <w:semiHidden/>
    <w:rsid w:val="00A77315"/>
    <w:rPr>
      <w:rFonts w:ascii="Arial" w:hAnsi="Arial"/>
      <w:lang w:eastAsia="en-US"/>
    </w:rPr>
  </w:style>
  <w:style w:type="character" w:customStyle="1" w:styleId="af7">
    <w:name w:val="Тема примечания Знак"/>
    <w:link w:val="af6"/>
    <w:rsid w:val="00A77315"/>
    <w:rPr>
      <w:rFonts w:ascii="Arial" w:hAnsi="Arial"/>
      <w:b/>
      <w:bCs/>
      <w:lang w:eastAsia="en-US"/>
    </w:rPr>
  </w:style>
  <w:style w:type="table" w:styleId="af8">
    <w:name w:val="Table Grid"/>
    <w:basedOn w:val="a3"/>
    <w:rsid w:val="000E36D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1"/>
    <w:link w:val="22"/>
    <w:rsid w:val="007C1009"/>
    <w:pPr>
      <w:spacing w:after="120" w:line="480" w:lineRule="auto"/>
      <w:ind w:left="283"/>
    </w:pPr>
  </w:style>
  <w:style w:type="character" w:customStyle="1" w:styleId="22">
    <w:name w:val="Основной текст с отступом 2 Знак"/>
    <w:link w:val="21"/>
    <w:rsid w:val="007C1009"/>
    <w:rPr>
      <w:rFonts w:ascii="Arial" w:hAnsi="Arial"/>
      <w:szCs w:val="24"/>
      <w:lang w:eastAsia="en-US"/>
    </w:rPr>
  </w:style>
  <w:style w:type="paragraph" w:styleId="af9">
    <w:name w:val="Revision"/>
    <w:hidden/>
    <w:uiPriority w:val="99"/>
    <w:semiHidden/>
    <w:rsid w:val="00061475"/>
    <w:rPr>
      <w:rFonts w:ascii="Arial" w:hAnsi="Arial"/>
      <w:szCs w:val="24"/>
      <w:lang w:eastAsia="en-US"/>
    </w:rPr>
  </w:style>
  <w:style w:type="paragraph" w:styleId="afa">
    <w:name w:val="Plain Text"/>
    <w:basedOn w:val="a1"/>
    <w:link w:val="afb"/>
    <w:uiPriority w:val="99"/>
    <w:unhideWhenUsed/>
    <w:rsid w:val="00BF6394"/>
    <w:rPr>
      <w:rFonts w:ascii="Calibri" w:eastAsia="Calibri" w:hAnsi="Calibri"/>
      <w:sz w:val="22"/>
      <w:szCs w:val="21"/>
    </w:rPr>
  </w:style>
  <w:style w:type="character" w:customStyle="1" w:styleId="afb">
    <w:name w:val="Текст Знак"/>
    <w:link w:val="afa"/>
    <w:uiPriority w:val="99"/>
    <w:rsid w:val="00BF6394"/>
    <w:rPr>
      <w:rFonts w:ascii="Calibri" w:eastAsia="Calibri" w:hAnsi="Calibri"/>
      <w:sz w:val="22"/>
      <w:szCs w:val="21"/>
      <w:lang w:eastAsia="en-US"/>
    </w:rPr>
  </w:style>
  <w:style w:type="paragraph" w:styleId="afc">
    <w:name w:val="List Paragraph"/>
    <w:basedOn w:val="a1"/>
    <w:uiPriority w:val="34"/>
    <w:qFormat/>
    <w:rsid w:val="00D228C4"/>
    <w:pPr>
      <w:ind w:left="720"/>
      <w:contextualSpacing/>
    </w:pPr>
  </w:style>
  <w:style w:type="paragraph" w:styleId="afd">
    <w:name w:val="Body Text Indent"/>
    <w:basedOn w:val="a1"/>
    <w:link w:val="afe"/>
    <w:rsid w:val="00364BFF"/>
    <w:pPr>
      <w:spacing w:after="120"/>
      <w:ind w:left="283"/>
    </w:pPr>
  </w:style>
  <w:style w:type="character" w:customStyle="1" w:styleId="afe">
    <w:name w:val="Основной текст с отступом Знак"/>
    <w:basedOn w:val="a2"/>
    <w:link w:val="afd"/>
    <w:rsid w:val="00364BFF"/>
    <w:rPr>
      <w:rFonts w:ascii="Arial" w:hAnsi="Arial"/>
      <w:szCs w:val="24"/>
      <w:lang w:eastAsia="en-US"/>
    </w:rPr>
  </w:style>
  <w:style w:type="paragraph" w:styleId="23">
    <w:name w:val="Body Text 2"/>
    <w:basedOn w:val="a1"/>
    <w:link w:val="24"/>
    <w:rsid w:val="00BA58BD"/>
    <w:pPr>
      <w:spacing w:after="120" w:line="480" w:lineRule="auto"/>
    </w:pPr>
  </w:style>
  <w:style w:type="character" w:customStyle="1" w:styleId="24">
    <w:name w:val="Основной текст 2 Знак"/>
    <w:basedOn w:val="a2"/>
    <w:link w:val="23"/>
    <w:rsid w:val="00BA58BD"/>
    <w:rPr>
      <w:rFonts w:ascii="Arial" w:hAnsi="Arial"/>
      <w:szCs w:val="24"/>
      <w:lang w:eastAsia="en-US"/>
    </w:rPr>
  </w:style>
  <w:style w:type="character" w:customStyle="1" w:styleId="WW8Num9z0">
    <w:name w:val="WW8Num9z0"/>
    <w:rsid w:val="005F5E9C"/>
    <w:rPr>
      <w:rFonts w:ascii="Times New Roman" w:hAnsi="Times New Roman" w:cs="Times New Roman"/>
      <w:b/>
      <w:i w:val="0"/>
      <w:strike w:val="0"/>
      <w:dstrike w:val="0"/>
      <w:sz w:val="22"/>
    </w:rPr>
  </w:style>
  <w:style w:type="character" w:customStyle="1" w:styleId="WW8Num10z1">
    <w:name w:val="WW8Num10z1"/>
    <w:rsid w:val="003E1A1D"/>
    <w:rPr>
      <w:rFonts w:ascii="Symbol" w:hAnsi="Symbol" w:cs="Symbol"/>
    </w:rPr>
  </w:style>
  <w:style w:type="character" w:customStyle="1" w:styleId="WW8Num1z2">
    <w:name w:val="WW8Num1z2"/>
    <w:rsid w:val="00ED25E0"/>
    <w:rPr>
      <w:b/>
      <w:i w:val="0"/>
      <w:sz w:val="22"/>
      <w:szCs w:val="22"/>
    </w:rPr>
  </w:style>
  <w:style w:type="paragraph" w:customStyle="1" w:styleId="style11">
    <w:name w:val="style11"/>
    <w:basedOn w:val="a1"/>
    <w:rsid w:val="00EE7346"/>
    <w:pPr>
      <w:spacing w:before="100" w:beforeAutospacing="1" w:after="100" w:afterAutospacing="1"/>
    </w:pPr>
    <w:rPr>
      <w:rFonts w:ascii="Verdana" w:hAnsi="Verdana"/>
      <w:sz w:val="15"/>
      <w:szCs w:val="15"/>
      <w:lang w:eastAsia="ru-RU"/>
    </w:rPr>
  </w:style>
  <w:style w:type="character" w:styleId="aff">
    <w:name w:val="Strong"/>
    <w:qFormat/>
    <w:rsid w:val="00EE73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050597">
      <w:bodyDiv w:val="1"/>
      <w:marLeft w:val="0"/>
      <w:marRight w:val="0"/>
      <w:marTop w:val="0"/>
      <w:marBottom w:val="0"/>
      <w:divBdr>
        <w:top w:val="none" w:sz="0" w:space="0" w:color="auto"/>
        <w:left w:val="none" w:sz="0" w:space="0" w:color="auto"/>
        <w:bottom w:val="none" w:sz="0" w:space="0" w:color="auto"/>
        <w:right w:val="none" w:sz="0" w:space="0" w:color="auto"/>
      </w:divBdr>
    </w:div>
    <w:div w:id="166211826">
      <w:bodyDiv w:val="1"/>
      <w:marLeft w:val="0"/>
      <w:marRight w:val="0"/>
      <w:marTop w:val="0"/>
      <w:marBottom w:val="0"/>
      <w:divBdr>
        <w:top w:val="none" w:sz="0" w:space="0" w:color="auto"/>
        <w:left w:val="none" w:sz="0" w:space="0" w:color="auto"/>
        <w:bottom w:val="none" w:sz="0" w:space="0" w:color="auto"/>
        <w:right w:val="none" w:sz="0" w:space="0" w:color="auto"/>
      </w:divBdr>
    </w:div>
    <w:div w:id="299844663">
      <w:bodyDiv w:val="1"/>
      <w:marLeft w:val="0"/>
      <w:marRight w:val="0"/>
      <w:marTop w:val="0"/>
      <w:marBottom w:val="0"/>
      <w:divBdr>
        <w:top w:val="none" w:sz="0" w:space="0" w:color="auto"/>
        <w:left w:val="none" w:sz="0" w:space="0" w:color="auto"/>
        <w:bottom w:val="none" w:sz="0" w:space="0" w:color="auto"/>
        <w:right w:val="none" w:sz="0" w:space="0" w:color="auto"/>
      </w:divBdr>
    </w:div>
    <w:div w:id="343021635">
      <w:bodyDiv w:val="1"/>
      <w:marLeft w:val="0"/>
      <w:marRight w:val="0"/>
      <w:marTop w:val="0"/>
      <w:marBottom w:val="0"/>
      <w:divBdr>
        <w:top w:val="none" w:sz="0" w:space="0" w:color="auto"/>
        <w:left w:val="none" w:sz="0" w:space="0" w:color="auto"/>
        <w:bottom w:val="none" w:sz="0" w:space="0" w:color="auto"/>
        <w:right w:val="none" w:sz="0" w:space="0" w:color="auto"/>
      </w:divBdr>
    </w:div>
    <w:div w:id="389811135">
      <w:bodyDiv w:val="1"/>
      <w:marLeft w:val="0"/>
      <w:marRight w:val="0"/>
      <w:marTop w:val="0"/>
      <w:marBottom w:val="0"/>
      <w:divBdr>
        <w:top w:val="none" w:sz="0" w:space="0" w:color="auto"/>
        <w:left w:val="none" w:sz="0" w:space="0" w:color="auto"/>
        <w:bottom w:val="none" w:sz="0" w:space="0" w:color="auto"/>
        <w:right w:val="none" w:sz="0" w:space="0" w:color="auto"/>
      </w:divBdr>
    </w:div>
    <w:div w:id="967394491">
      <w:bodyDiv w:val="1"/>
      <w:marLeft w:val="0"/>
      <w:marRight w:val="0"/>
      <w:marTop w:val="0"/>
      <w:marBottom w:val="0"/>
      <w:divBdr>
        <w:top w:val="none" w:sz="0" w:space="0" w:color="auto"/>
        <w:left w:val="none" w:sz="0" w:space="0" w:color="auto"/>
        <w:bottom w:val="none" w:sz="0" w:space="0" w:color="auto"/>
        <w:right w:val="none" w:sz="0" w:space="0" w:color="auto"/>
      </w:divBdr>
    </w:div>
    <w:div w:id="1009719433">
      <w:bodyDiv w:val="1"/>
      <w:marLeft w:val="0"/>
      <w:marRight w:val="0"/>
      <w:marTop w:val="0"/>
      <w:marBottom w:val="0"/>
      <w:divBdr>
        <w:top w:val="none" w:sz="0" w:space="0" w:color="auto"/>
        <w:left w:val="none" w:sz="0" w:space="0" w:color="auto"/>
        <w:bottom w:val="none" w:sz="0" w:space="0" w:color="auto"/>
        <w:right w:val="none" w:sz="0" w:space="0" w:color="auto"/>
      </w:divBdr>
    </w:div>
    <w:div w:id="1024556171">
      <w:bodyDiv w:val="1"/>
      <w:marLeft w:val="0"/>
      <w:marRight w:val="0"/>
      <w:marTop w:val="0"/>
      <w:marBottom w:val="0"/>
      <w:divBdr>
        <w:top w:val="none" w:sz="0" w:space="0" w:color="auto"/>
        <w:left w:val="none" w:sz="0" w:space="0" w:color="auto"/>
        <w:bottom w:val="none" w:sz="0" w:space="0" w:color="auto"/>
        <w:right w:val="none" w:sz="0" w:space="0" w:color="auto"/>
      </w:divBdr>
    </w:div>
    <w:div w:id="1669089636">
      <w:bodyDiv w:val="1"/>
      <w:marLeft w:val="0"/>
      <w:marRight w:val="0"/>
      <w:marTop w:val="0"/>
      <w:marBottom w:val="0"/>
      <w:divBdr>
        <w:top w:val="none" w:sz="0" w:space="0" w:color="auto"/>
        <w:left w:val="none" w:sz="0" w:space="0" w:color="auto"/>
        <w:bottom w:val="none" w:sz="0" w:space="0" w:color="auto"/>
        <w:right w:val="none" w:sz="0" w:space="0" w:color="auto"/>
      </w:divBdr>
    </w:div>
    <w:div w:id="1977829947">
      <w:bodyDiv w:val="1"/>
      <w:marLeft w:val="0"/>
      <w:marRight w:val="0"/>
      <w:marTop w:val="0"/>
      <w:marBottom w:val="0"/>
      <w:divBdr>
        <w:top w:val="none" w:sz="0" w:space="0" w:color="auto"/>
        <w:left w:val="none" w:sz="0" w:space="0" w:color="auto"/>
        <w:bottom w:val="none" w:sz="0" w:space="0" w:color="auto"/>
        <w:right w:val="none" w:sz="0" w:space="0" w:color="auto"/>
      </w:divBdr>
    </w:div>
    <w:div w:id="2070499026">
      <w:bodyDiv w:val="1"/>
      <w:marLeft w:val="180"/>
      <w:marRight w:val="0"/>
      <w:marTop w:val="120"/>
      <w:marBottom w:val="0"/>
      <w:divBdr>
        <w:top w:val="none" w:sz="0" w:space="0" w:color="auto"/>
        <w:left w:val="none" w:sz="0" w:space="0" w:color="auto"/>
        <w:bottom w:val="none" w:sz="0" w:space="0" w:color="auto"/>
        <w:right w:val="none" w:sz="0" w:space="0" w:color="auto"/>
      </w:divBdr>
    </w:div>
    <w:div w:id="2074086061">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7496F5-116D-424E-AA7D-B8B403503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51</Pages>
  <Words>17552</Words>
  <Characters>100047</Characters>
  <Application>Microsoft Office Word</Application>
  <DocSecurity>0</DocSecurity>
  <Lines>833</Lines>
  <Paragraphs>234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lpstr>
    </vt:vector>
  </TitlesOfParts>
  <Company/>
  <LinksUpToDate>false</LinksUpToDate>
  <CharactersWithSpaces>117365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Вадим Пороцкий</dc:creator>
  <cp:lastModifiedBy>Andreeva Yuliya</cp:lastModifiedBy>
  <cp:revision>3</cp:revision>
  <cp:lastPrinted>2013-02-25T11:28:00Z</cp:lastPrinted>
  <dcterms:created xsi:type="dcterms:W3CDTF">2013-08-16T11:09:00Z</dcterms:created>
  <dcterms:modified xsi:type="dcterms:W3CDTF">2013-08-20T21:03:00Z</dcterms:modified>
</cp:coreProperties>
</file>